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6C05" w14:textId="77777777" w:rsidR="00F14A7B" w:rsidRDefault="00F14A7B" w:rsidP="00D52400">
      <w:pPr>
        <w:pStyle w:val="Titel"/>
      </w:pPr>
      <w:r w:rsidRPr="00F14A7B">
        <w:t>Interviewguide</w:t>
      </w:r>
    </w:p>
    <w:p w14:paraId="4BBE9D0A" w14:textId="77777777" w:rsidR="00D52400" w:rsidRPr="00D52400" w:rsidRDefault="00D52400" w:rsidP="00D52400"/>
    <w:p w14:paraId="6072AB9E"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Denne interviewguide skal ikke bruges som en fast liste af spørgsmål, der skal gennemgås fra start til slut. Temaerne og spørgsmålene er tænkt som mulige indgange til den ældres erindringer.</w:t>
      </w:r>
    </w:p>
    <w:p w14:paraId="2A2EC842"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Formålet er at hjælpe den ældre med at aktivere hukommelsen gennem konkrete minder, oplevelser og fortællinger. Hvis der opstår en interessant historie undervejs, er det vigtigt at følge fortællingen og stille opfølgende spørgsmål frem for at gå videre til næste emne.</w:t>
      </w:r>
    </w:p>
    <w:p w14:paraId="5FC5491E" w14:textId="77777777" w:rsidR="00F14A7B" w:rsidRPr="00F14A7B" w:rsidRDefault="00F14A7B" w:rsidP="00F14A7B">
      <w:pPr>
        <w:rPr>
          <w:rFonts w:asciiTheme="minorHAnsi" w:hAnsiTheme="minorHAnsi" w:cstheme="minorHAnsi"/>
          <w:b/>
          <w:bCs/>
          <w:sz w:val="24"/>
          <w:szCs w:val="24"/>
        </w:rPr>
      </w:pPr>
      <w:r w:rsidRPr="00F14A7B">
        <w:rPr>
          <w:rFonts w:asciiTheme="minorHAnsi" w:hAnsiTheme="minorHAnsi" w:cstheme="minorHAnsi"/>
          <w:b/>
          <w:bCs/>
          <w:sz w:val="24"/>
          <w:szCs w:val="24"/>
        </w:rPr>
        <w:t>Gode opfølgende spørgsmål</w:t>
      </w:r>
    </w:p>
    <w:p w14:paraId="2E92E621"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Hvad skete der så?</w:t>
      </w:r>
    </w:p>
    <w:p w14:paraId="54935ED9"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Kan du fortælle lidt mere om det?</w:t>
      </w:r>
    </w:p>
    <w:p w14:paraId="34AA8306"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Hvordan var det?</w:t>
      </w:r>
    </w:p>
    <w:p w14:paraId="0C714F01"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Hvem var sammen med dig?</w:t>
      </w:r>
    </w:p>
    <w:p w14:paraId="71F09A53"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Hvad gjorde du så?</w:t>
      </w:r>
    </w:p>
    <w:p w14:paraId="365D4E80"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Hvad husker du bedst?</w:t>
      </w:r>
    </w:p>
    <w:p w14:paraId="34995127"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Hvordan var det for dig?</w:t>
      </w:r>
    </w:p>
    <w:p w14:paraId="78CB1809" w14:textId="77777777" w:rsidR="00F14A7B" w:rsidRPr="00F14A7B" w:rsidRDefault="00F14A7B">
      <w:pPr>
        <w:numPr>
          <w:ilvl w:val="0"/>
          <w:numId w:val="17"/>
        </w:numPr>
        <w:rPr>
          <w:rFonts w:asciiTheme="minorHAnsi" w:hAnsiTheme="minorHAnsi" w:cstheme="minorHAnsi"/>
          <w:sz w:val="24"/>
          <w:szCs w:val="24"/>
        </w:rPr>
      </w:pPr>
      <w:r w:rsidRPr="00F14A7B">
        <w:rPr>
          <w:rFonts w:asciiTheme="minorHAnsi" w:hAnsiTheme="minorHAnsi" w:cstheme="minorHAnsi"/>
          <w:sz w:val="24"/>
          <w:szCs w:val="24"/>
        </w:rPr>
        <w:t>Hvad tænker du om det i dag?</w:t>
      </w:r>
    </w:p>
    <w:p w14:paraId="22660D6E"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Undgå at afbryde en fortælling for at komme videre til næste emne. Det er ofte i de små detaljer og konkrete historier, at de mest interessante fortællinger opstår.</w:t>
      </w:r>
    </w:p>
    <w:p w14:paraId="401DE7B0"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En god tilgang kan være at bevæge sig fra:</w:t>
      </w:r>
    </w:p>
    <w:p w14:paraId="564E23A7"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b/>
          <w:bCs/>
          <w:sz w:val="24"/>
          <w:szCs w:val="24"/>
        </w:rPr>
        <w:t>Det nære → Det konkrete → Erindringen → Den større livshistorie</w:t>
      </w:r>
    </w:p>
    <w:p w14:paraId="0EBA99E8" w14:textId="086328E3" w:rsidR="00F14A7B" w:rsidRPr="00F14A7B" w:rsidRDefault="00F14A7B" w:rsidP="00F14A7B">
      <w:pPr>
        <w:rPr>
          <w:rFonts w:asciiTheme="minorHAnsi" w:hAnsiTheme="minorHAnsi" w:cstheme="minorHAnsi"/>
          <w:sz w:val="24"/>
          <w:szCs w:val="24"/>
        </w:rPr>
      </w:pPr>
    </w:p>
    <w:p w14:paraId="27AF23C3" w14:textId="4CA8DFAD"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Hverdagen lige nu</w:t>
      </w:r>
    </w:p>
    <w:p w14:paraId="04FBB873"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Start med den ældres aktuelle liv og hverdag.</w:t>
      </w:r>
    </w:p>
    <w:p w14:paraId="47DFC7A1" w14:textId="77777777" w:rsidR="00F14A7B" w:rsidRPr="00F14A7B" w:rsidRDefault="00F14A7B">
      <w:pPr>
        <w:numPr>
          <w:ilvl w:val="0"/>
          <w:numId w:val="18"/>
        </w:numPr>
        <w:rPr>
          <w:rFonts w:asciiTheme="minorHAnsi" w:hAnsiTheme="minorHAnsi" w:cstheme="minorHAnsi"/>
          <w:sz w:val="24"/>
          <w:szCs w:val="24"/>
        </w:rPr>
      </w:pPr>
      <w:r w:rsidRPr="00F14A7B">
        <w:rPr>
          <w:rFonts w:asciiTheme="minorHAnsi" w:hAnsiTheme="minorHAnsi" w:cstheme="minorHAnsi"/>
          <w:sz w:val="24"/>
          <w:szCs w:val="24"/>
        </w:rPr>
        <w:lastRenderedPageBreak/>
        <w:t>Hvordan ser en almindelig dag ud for dig?</w:t>
      </w:r>
    </w:p>
    <w:p w14:paraId="6EFA39A3" w14:textId="77777777" w:rsidR="00F14A7B" w:rsidRPr="00F14A7B" w:rsidRDefault="00F14A7B">
      <w:pPr>
        <w:numPr>
          <w:ilvl w:val="0"/>
          <w:numId w:val="18"/>
        </w:numPr>
        <w:rPr>
          <w:rFonts w:asciiTheme="minorHAnsi" w:hAnsiTheme="minorHAnsi" w:cstheme="minorHAnsi"/>
          <w:sz w:val="24"/>
          <w:szCs w:val="24"/>
        </w:rPr>
      </w:pPr>
      <w:r w:rsidRPr="00F14A7B">
        <w:rPr>
          <w:rFonts w:asciiTheme="minorHAnsi" w:hAnsiTheme="minorHAnsi" w:cstheme="minorHAnsi"/>
          <w:sz w:val="24"/>
          <w:szCs w:val="24"/>
        </w:rPr>
        <w:t>Hvad plejer du at lave om morgenen?</w:t>
      </w:r>
    </w:p>
    <w:p w14:paraId="10820D5E" w14:textId="77777777" w:rsidR="00F14A7B" w:rsidRPr="00F14A7B" w:rsidRDefault="00F14A7B">
      <w:pPr>
        <w:numPr>
          <w:ilvl w:val="0"/>
          <w:numId w:val="18"/>
        </w:numPr>
        <w:rPr>
          <w:rFonts w:asciiTheme="minorHAnsi" w:hAnsiTheme="minorHAnsi" w:cstheme="minorHAnsi"/>
          <w:sz w:val="24"/>
          <w:szCs w:val="24"/>
        </w:rPr>
      </w:pPr>
      <w:r w:rsidRPr="00F14A7B">
        <w:rPr>
          <w:rFonts w:asciiTheme="minorHAnsi" w:hAnsiTheme="minorHAnsi" w:cstheme="minorHAnsi"/>
          <w:sz w:val="24"/>
          <w:szCs w:val="24"/>
        </w:rPr>
        <w:t>Hvem ser du i løbet af en almindelig uge?</w:t>
      </w:r>
    </w:p>
    <w:p w14:paraId="68477908" w14:textId="77777777" w:rsidR="00F14A7B" w:rsidRPr="00F14A7B" w:rsidRDefault="00F14A7B">
      <w:pPr>
        <w:numPr>
          <w:ilvl w:val="0"/>
          <w:numId w:val="18"/>
        </w:numPr>
        <w:rPr>
          <w:rFonts w:asciiTheme="minorHAnsi" w:hAnsiTheme="minorHAnsi" w:cstheme="minorHAnsi"/>
          <w:sz w:val="24"/>
          <w:szCs w:val="24"/>
        </w:rPr>
      </w:pPr>
      <w:r w:rsidRPr="00F14A7B">
        <w:rPr>
          <w:rFonts w:asciiTheme="minorHAnsi" w:hAnsiTheme="minorHAnsi" w:cstheme="minorHAnsi"/>
          <w:sz w:val="24"/>
          <w:szCs w:val="24"/>
        </w:rPr>
        <w:t>Hvad kan du bedst lide at lave?</w:t>
      </w:r>
    </w:p>
    <w:p w14:paraId="18FB165A" w14:textId="77777777" w:rsidR="00F14A7B" w:rsidRPr="00F14A7B" w:rsidRDefault="00F14A7B">
      <w:pPr>
        <w:numPr>
          <w:ilvl w:val="0"/>
          <w:numId w:val="18"/>
        </w:numPr>
        <w:rPr>
          <w:rFonts w:asciiTheme="minorHAnsi" w:hAnsiTheme="minorHAnsi" w:cstheme="minorHAnsi"/>
          <w:sz w:val="24"/>
          <w:szCs w:val="24"/>
        </w:rPr>
      </w:pPr>
      <w:r w:rsidRPr="00F14A7B">
        <w:rPr>
          <w:rFonts w:asciiTheme="minorHAnsi" w:hAnsiTheme="minorHAnsi" w:cstheme="minorHAnsi"/>
          <w:sz w:val="24"/>
          <w:szCs w:val="24"/>
        </w:rPr>
        <w:t>Er der noget, du savner at kunne gøre?</w:t>
      </w:r>
    </w:p>
    <w:p w14:paraId="73954A7E" w14:textId="77777777" w:rsidR="00F14A7B" w:rsidRPr="00F14A7B" w:rsidRDefault="00F14A7B">
      <w:pPr>
        <w:numPr>
          <w:ilvl w:val="0"/>
          <w:numId w:val="18"/>
        </w:numPr>
        <w:rPr>
          <w:rFonts w:asciiTheme="minorHAnsi" w:hAnsiTheme="minorHAnsi" w:cstheme="minorHAnsi"/>
          <w:sz w:val="24"/>
          <w:szCs w:val="24"/>
        </w:rPr>
      </w:pPr>
      <w:r w:rsidRPr="00F14A7B">
        <w:rPr>
          <w:rFonts w:asciiTheme="minorHAnsi" w:hAnsiTheme="minorHAnsi" w:cstheme="minorHAnsi"/>
          <w:sz w:val="24"/>
          <w:szCs w:val="24"/>
        </w:rPr>
        <w:t>Hvad gør dig glad i hverdagen?</w:t>
      </w:r>
    </w:p>
    <w:p w14:paraId="4157AEC5"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Opfølgende spørgsmål:</w:t>
      </w:r>
    </w:p>
    <w:p w14:paraId="5BD8A417" w14:textId="77777777" w:rsidR="00F14A7B" w:rsidRPr="00F14A7B" w:rsidRDefault="00F14A7B">
      <w:pPr>
        <w:numPr>
          <w:ilvl w:val="0"/>
          <w:numId w:val="19"/>
        </w:numPr>
        <w:rPr>
          <w:rFonts w:asciiTheme="minorHAnsi" w:hAnsiTheme="minorHAnsi" w:cstheme="minorHAnsi"/>
          <w:sz w:val="24"/>
          <w:szCs w:val="24"/>
        </w:rPr>
      </w:pPr>
      <w:r w:rsidRPr="00F14A7B">
        <w:rPr>
          <w:rFonts w:asciiTheme="minorHAnsi" w:hAnsiTheme="minorHAnsi" w:cstheme="minorHAnsi"/>
          <w:sz w:val="24"/>
          <w:szCs w:val="24"/>
        </w:rPr>
        <w:t>Har du altid haft sådan en hverdag?</w:t>
      </w:r>
    </w:p>
    <w:p w14:paraId="211BEF1C" w14:textId="50780C33" w:rsidR="00F14A7B" w:rsidRPr="00F14A7B" w:rsidRDefault="00F14A7B" w:rsidP="00F14A7B">
      <w:pPr>
        <w:rPr>
          <w:rFonts w:asciiTheme="minorHAnsi" w:hAnsiTheme="minorHAnsi" w:cstheme="minorHAnsi"/>
          <w:sz w:val="24"/>
          <w:szCs w:val="24"/>
        </w:rPr>
      </w:pPr>
    </w:p>
    <w:p w14:paraId="47B0B61A" w14:textId="2DBBE289"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Bolig og omgivelser</w:t>
      </w:r>
    </w:p>
    <w:p w14:paraId="6146CE5F"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hjem, bolig og omgivelser kan vække mange minder.</w:t>
      </w:r>
    </w:p>
    <w:p w14:paraId="746804ED"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Hvad kan du bedst lide ved at bo her?</w:t>
      </w:r>
    </w:p>
    <w:p w14:paraId="5591DFF3"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Hvem bor i nærheden?</w:t>
      </w:r>
    </w:p>
    <w:p w14:paraId="58493DD3"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Hvordan er dine naboer?</w:t>
      </w:r>
    </w:p>
    <w:p w14:paraId="0CD5AB9C"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Hvor har du tidligere boet?</w:t>
      </w:r>
    </w:p>
    <w:p w14:paraId="7C253EFC"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Hvordan var det sted?</w:t>
      </w:r>
    </w:p>
    <w:p w14:paraId="3BEE360B"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Kan du huske den første bolig, du havde i Danmark?</w:t>
      </w:r>
    </w:p>
    <w:p w14:paraId="3C9C1E6F" w14:textId="77777777" w:rsidR="00F14A7B" w:rsidRPr="00F14A7B" w:rsidRDefault="00F14A7B">
      <w:pPr>
        <w:numPr>
          <w:ilvl w:val="0"/>
          <w:numId w:val="20"/>
        </w:numPr>
        <w:rPr>
          <w:rFonts w:asciiTheme="minorHAnsi" w:hAnsiTheme="minorHAnsi" w:cstheme="minorHAnsi"/>
          <w:sz w:val="24"/>
          <w:szCs w:val="24"/>
        </w:rPr>
      </w:pPr>
      <w:r w:rsidRPr="00F14A7B">
        <w:rPr>
          <w:rFonts w:asciiTheme="minorHAnsi" w:hAnsiTheme="minorHAnsi" w:cstheme="minorHAnsi"/>
          <w:sz w:val="24"/>
          <w:szCs w:val="24"/>
        </w:rPr>
        <w:t>Hvad var anderledes dengang?</w:t>
      </w:r>
    </w:p>
    <w:p w14:paraId="4C486B61"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Det kan også være relevant at spørge til ting i hjemmet som billeder, møbler, køkkenredskaber og fotografier.</w:t>
      </w:r>
    </w:p>
    <w:p w14:paraId="114C4707" w14:textId="4FDCD638" w:rsidR="00F14A7B" w:rsidRPr="00F14A7B" w:rsidRDefault="00F14A7B" w:rsidP="00F14A7B">
      <w:pPr>
        <w:rPr>
          <w:rFonts w:asciiTheme="minorHAnsi" w:hAnsiTheme="minorHAnsi" w:cstheme="minorHAnsi"/>
          <w:sz w:val="24"/>
          <w:szCs w:val="24"/>
        </w:rPr>
      </w:pPr>
    </w:p>
    <w:p w14:paraId="364D8267" w14:textId="254F6FE0"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Familie og relationer</w:t>
      </w:r>
    </w:p>
    <w:p w14:paraId="56907F5C"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lastRenderedPageBreak/>
        <w:t>Familien kan bruges som indgang til fortællinger om liv, relationer og erfaringer.</w:t>
      </w:r>
    </w:p>
    <w:p w14:paraId="0072D361"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Hvem er de mennesker, du er mest sammen med?</w:t>
      </w:r>
    </w:p>
    <w:p w14:paraId="5023D361"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Hvordan plejer I at være sammen?</w:t>
      </w:r>
    </w:p>
    <w:p w14:paraId="0971115A"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Hvad laver I, når familien mødes?</w:t>
      </w:r>
    </w:p>
    <w:p w14:paraId="51B351DB"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Hvordan er det at være bedsteforælder?</w:t>
      </w:r>
    </w:p>
    <w:p w14:paraId="6758262F"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Hvad laver du sammen med dine børnebørn?</w:t>
      </w:r>
    </w:p>
    <w:p w14:paraId="3BBDBAEE"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Hvad er vigtigt for dig i familien?</w:t>
      </w:r>
    </w:p>
    <w:p w14:paraId="78B91ED7" w14:textId="77777777" w:rsidR="00F14A7B" w:rsidRPr="00F14A7B" w:rsidRDefault="00F14A7B">
      <w:pPr>
        <w:numPr>
          <w:ilvl w:val="0"/>
          <w:numId w:val="21"/>
        </w:numPr>
        <w:rPr>
          <w:rFonts w:asciiTheme="minorHAnsi" w:hAnsiTheme="minorHAnsi" w:cstheme="minorHAnsi"/>
          <w:sz w:val="24"/>
          <w:szCs w:val="24"/>
        </w:rPr>
      </w:pPr>
      <w:r w:rsidRPr="00F14A7B">
        <w:rPr>
          <w:rFonts w:asciiTheme="minorHAnsi" w:hAnsiTheme="minorHAnsi" w:cstheme="minorHAnsi"/>
          <w:sz w:val="24"/>
          <w:szCs w:val="24"/>
        </w:rPr>
        <w:t>Er der noget, du synes har ændret sig i familien gennem årene?</w:t>
      </w:r>
    </w:p>
    <w:p w14:paraId="70E10AE6"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Opfølgende spørgsmål:</w:t>
      </w:r>
    </w:p>
    <w:p w14:paraId="046C0FDF" w14:textId="77777777" w:rsidR="00F14A7B" w:rsidRPr="00F14A7B" w:rsidRDefault="00F14A7B">
      <w:pPr>
        <w:numPr>
          <w:ilvl w:val="0"/>
          <w:numId w:val="22"/>
        </w:numPr>
        <w:rPr>
          <w:rFonts w:asciiTheme="minorHAnsi" w:hAnsiTheme="minorHAnsi" w:cstheme="minorHAnsi"/>
          <w:sz w:val="24"/>
          <w:szCs w:val="24"/>
        </w:rPr>
      </w:pPr>
      <w:r w:rsidRPr="00F14A7B">
        <w:rPr>
          <w:rFonts w:asciiTheme="minorHAnsi" w:hAnsiTheme="minorHAnsi" w:cstheme="minorHAnsi"/>
          <w:sz w:val="24"/>
          <w:szCs w:val="24"/>
        </w:rPr>
        <w:t>Du siger, at det var anderledes dengang. Hvordan var det?</w:t>
      </w:r>
    </w:p>
    <w:p w14:paraId="40A98A4B" w14:textId="0B43D699" w:rsidR="00F14A7B" w:rsidRPr="00F14A7B" w:rsidRDefault="00F14A7B" w:rsidP="00F14A7B">
      <w:pPr>
        <w:rPr>
          <w:rFonts w:asciiTheme="minorHAnsi" w:hAnsiTheme="minorHAnsi" w:cstheme="minorHAnsi"/>
          <w:sz w:val="24"/>
          <w:szCs w:val="24"/>
        </w:rPr>
      </w:pPr>
    </w:p>
    <w:p w14:paraId="432B467F" w14:textId="119B071F"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Mad, måltider og gæstfrihed</w:t>
      </w:r>
    </w:p>
    <w:p w14:paraId="6E3C5B83"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Mad og måltider kan åbne for minder om familie, hverdag, hjemland og traditioner.</w:t>
      </w:r>
    </w:p>
    <w:p w14:paraId="1C8FA794"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Hvad plejer du at spise?</w:t>
      </w:r>
    </w:p>
    <w:p w14:paraId="4E1C9D53"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Hvem laver maden hjemme hos jer?</w:t>
      </w:r>
    </w:p>
    <w:p w14:paraId="3ACC5AB6"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Hvad lavede din mor eller far, da du var barn?</w:t>
      </w:r>
    </w:p>
    <w:p w14:paraId="4CC0BEA0"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Er der mad, du stadig laver, som du lærte hjemmefra?</w:t>
      </w:r>
    </w:p>
    <w:p w14:paraId="195DD70B"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Hvad spiser I, når familien kommer på besøg?</w:t>
      </w:r>
    </w:p>
    <w:p w14:paraId="400F8F72"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Er der noget mad, du savner?</w:t>
      </w:r>
    </w:p>
    <w:p w14:paraId="2FFEE913" w14:textId="77777777" w:rsidR="00F14A7B" w:rsidRPr="00F14A7B" w:rsidRDefault="00F14A7B">
      <w:pPr>
        <w:numPr>
          <w:ilvl w:val="0"/>
          <w:numId w:val="23"/>
        </w:numPr>
        <w:rPr>
          <w:rFonts w:asciiTheme="minorHAnsi" w:hAnsiTheme="minorHAnsi" w:cstheme="minorHAnsi"/>
          <w:sz w:val="24"/>
          <w:szCs w:val="24"/>
        </w:rPr>
      </w:pPr>
      <w:r w:rsidRPr="00F14A7B">
        <w:rPr>
          <w:rFonts w:asciiTheme="minorHAnsi" w:hAnsiTheme="minorHAnsi" w:cstheme="minorHAnsi"/>
          <w:sz w:val="24"/>
          <w:szCs w:val="24"/>
        </w:rPr>
        <w:t>Er der noget, du først lærte at spise eller lave efter du kom til Danmark?</w:t>
      </w:r>
    </w:p>
    <w:p w14:paraId="61403D84" w14:textId="133F9D1B" w:rsidR="00F14A7B" w:rsidRDefault="00F14A7B" w:rsidP="00F14A7B">
      <w:pPr>
        <w:rPr>
          <w:rFonts w:asciiTheme="minorHAnsi" w:hAnsiTheme="minorHAnsi" w:cstheme="minorHAnsi"/>
          <w:sz w:val="24"/>
          <w:szCs w:val="24"/>
        </w:rPr>
      </w:pPr>
    </w:p>
    <w:p w14:paraId="752BAB9F" w14:textId="77777777" w:rsidR="00D52400" w:rsidRPr="00F14A7B" w:rsidRDefault="00D52400" w:rsidP="00F14A7B">
      <w:pPr>
        <w:rPr>
          <w:rFonts w:asciiTheme="minorHAnsi" w:hAnsiTheme="minorHAnsi" w:cstheme="minorHAnsi"/>
          <w:sz w:val="24"/>
          <w:szCs w:val="24"/>
        </w:rPr>
      </w:pPr>
    </w:p>
    <w:p w14:paraId="7884D2F5" w14:textId="54A529DB"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lastRenderedPageBreak/>
        <w:t>Arbejde og det, man har lavet i livet</w:t>
      </w:r>
    </w:p>
    <w:p w14:paraId="1A9DF153"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arbejde kan åbne for fortællinger om uddannelse, muligheder og livsforløb.</w:t>
      </w:r>
    </w:p>
    <w:p w14:paraId="383FBB6B"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Hvad har du brugt det meste af dit liv på?</w:t>
      </w:r>
    </w:p>
    <w:p w14:paraId="0005CF8B"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Hvordan så en almindelig arbejdsdag ud?</w:t>
      </w:r>
    </w:p>
    <w:p w14:paraId="79F7A889"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Hvad kunne du godt lide ved dit arbejde?</w:t>
      </w:r>
    </w:p>
    <w:p w14:paraId="2D0993F2"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Hvem arbejdede du sammen med?</w:t>
      </w:r>
    </w:p>
    <w:p w14:paraId="637D7C36"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Kan du huske din første arbejdsplads?</w:t>
      </w:r>
    </w:p>
    <w:p w14:paraId="60130087"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Hvordan var det at arbejde i Danmark?</w:t>
      </w:r>
    </w:p>
    <w:p w14:paraId="54081DDF" w14:textId="77777777" w:rsidR="00F14A7B" w:rsidRPr="00F14A7B" w:rsidRDefault="00F14A7B">
      <w:pPr>
        <w:numPr>
          <w:ilvl w:val="0"/>
          <w:numId w:val="24"/>
        </w:numPr>
        <w:rPr>
          <w:rFonts w:asciiTheme="minorHAnsi" w:hAnsiTheme="minorHAnsi" w:cstheme="minorHAnsi"/>
          <w:sz w:val="24"/>
          <w:szCs w:val="24"/>
        </w:rPr>
      </w:pPr>
      <w:r w:rsidRPr="00F14A7B">
        <w:rPr>
          <w:rFonts w:asciiTheme="minorHAnsi" w:hAnsiTheme="minorHAnsi" w:cstheme="minorHAnsi"/>
          <w:sz w:val="24"/>
          <w:szCs w:val="24"/>
        </w:rPr>
        <w:t>Har dit arbejde ændret sig gennem tiden?</w:t>
      </w:r>
    </w:p>
    <w:p w14:paraId="566EE441" w14:textId="2763F85C" w:rsidR="00F14A7B" w:rsidRPr="00F14A7B" w:rsidRDefault="00F14A7B" w:rsidP="00F14A7B">
      <w:pPr>
        <w:rPr>
          <w:rFonts w:asciiTheme="minorHAnsi" w:hAnsiTheme="minorHAnsi" w:cstheme="minorHAnsi"/>
          <w:sz w:val="24"/>
          <w:szCs w:val="24"/>
        </w:rPr>
      </w:pPr>
    </w:p>
    <w:p w14:paraId="77376F32" w14:textId="75C6DB16"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Danmark: At komme hertil og skabe et liv</w:t>
      </w:r>
    </w:p>
    <w:p w14:paraId="24B1CC59"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de første år i Danmark.</w:t>
      </w:r>
    </w:p>
    <w:p w14:paraId="53F93D7C"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Kan du huske den første bolig, du havde her?</w:t>
      </w:r>
    </w:p>
    <w:p w14:paraId="1BB89F02"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Hvem kendte du, da du kom?</w:t>
      </w:r>
    </w:p>
    <w:p w14:paraId="14B8C4DB"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Hvem hjalp dig med praktiske ting?</w:t>
      </w:r>
    </w:p>
    <w:p w14:paraId="0F64B0B8"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Hvordan fandt du ud af, hvordan tingene fungerede?</w:t>
      </w:r>
    </w:p>
    <w:p w14:paraId="24DC4E4C"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Hvad var let?</w:t>
      </w:r>
    </w:p>
    <w:p w14:paraId="32B49014"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Hvad var svært?</w:t>
      </w:r>
    </w:p>
    <w:p w14:paraId="54081A45"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Hvornår begyndte Danmark at føles som et sted, du kendte?</w:t>
      </w:r>
    </w:p>
    <w:p w14:paraId="55E49C16"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Var der noget, du blev overrasket over?</w:t>
      </w:r>
    </w:p>
    <w:p w14:paraId="3E44DBB9" w14:textId="77777777" w:rsidR="00F14A7B" w:rsidRPr="00F14A7B" w:rsidRDefault="00F14A7B">
      <w:pPr>
        <w:numPr>
          <w:ilvl w:val="0"/>
          <w:numId w:val="25"/>
        </w:numPr>
        <w:rPr>
          <w:rFonts w:asciiTheme="minorHAnsi" w:hAnsiTheme="minorHAnsi" w:cstheme="minorHAnsi"/>
          <w:sz w:val="24"/>
          <w:szCs w:val="24"/>
        </w:rPr>
      </w:pPr>
      <w:r w:rsidRPr="00F14A7B">
        <w:rPr>
          <w:rFonts w:asciiTheme="minorHAnsi" w:hAnsiTheme="minorHAnsi" w:cstheme="minorHAnsi"/>
          <w:sz w:val="24"/>
          <w:szCs w:val="24"/>
        </w:rPr>
        <w:t>Hvad husker du tydeligst fra de første år?</w:t>
      </w:r>
    </w:p>
    <w:p w14:paraId="72AE18FA"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Senere i interviewet:</w:t>
      </w:r>
    </w:p>
    <w:p w14:paraId="1C0127AF" w14:textId="77777777" w:rsidR="00F14A7B" w:rsidRPr="00F14A7B" w:rsidRDefault="00F14A7B">
      <w:pPr>
        <w:numPr>
          <w:ilvl w:val="0"/>
          <w:numId w:val="26"/>
        </w:numPr>
        <w:rPr>
          <w:rFonts w:asciiTheme="minorHAnsi" w:hAnsiTheme="minorHAnsi" w:cstheme="minorHAnsi"/>
          <w:sz w:val="24"/>
          <w:szCs w:val="24"/>
        </w:rPr>
      </w:pPr>
      <w:r w:rsidRPr="00F14A7B">
        <w:rPr>
          <w:rFonts w:asciiTheme="minorHAnsi" w:hAnsiTheme="minorHAnsi" w:cstheme="minorHAnsi"/>
          <w:sz w:val="24"/>
          <w:szCs w:val="24"/>
        </w:rPr>
        <w:lastRenderedPageBreak/>
        <w:t>Hvis du tænker tilbage på dengang, du kom til Danmark, hvad husker du så bedst?</w:t>
      </w:r>
    </w:p>
    <w:p w14:paraId="735C1799" w14:textId="6C540AA6" w:rsidR="00F14A7B" w:rsidRPr="00F14A7B" w:rsidRDefault="00F14A7B" w:rsidP="00F14A7B">
      <w:pPr>
        <w:rPr>
          <w:rFonts w:asciiTheme="minorHAnsi" w:hAnsiTheme="minorHAnsi" w:cstheme="minorHAnsi"/>
          <w:sz w:val="24"/>
          <w:szCs w:val="24"/>
        </w:rPr>
      </w:pPr>
    </w:p>
    <w:p w14:paraId="2F023D2C" w14:textId="235B04AB"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Hjemlandet og barndommen</w:t>
      </w:r>
    </w:p>
    <w:p w14:paraId="03F18CBE"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opvækst, familie og hverdagsliv.</w:t>
      </w:r>
    </w:p>
    <w:p w14:paraId="64B0FAA3"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Hvor voksede du op?</w:t>
      </w:r>
    </w:p>
    <w:p w14:paraId="748C2018"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 xml:space="preserve">Hvordan så </w:t>
      </w:r>
      <w:proofErr w:type="gramStart"/>
      <w:r w:rsidRPr="00F14A7B">
        <w:rPr>
          <w:rFonts w:asciiTheme="minorHAnsi" w:hAnsiTheme="minorHAnsi" w:cstheme="minorHAnsi"/>
          <w:sz w:val="24"/>
          <w:szCs w:val="24"/>
        </w:rPr>
        <w:t>der ud</w:t>
      </w:r>
      <w:proofErr w:type="gramEnd"/>
      <w:r w:rsidRPr="00F14A7B">
        <w:rPr>
          <w:rFonts w:asciiTheme="minorHAnsi" w:hAnsiTheme="minorHAnsi" w:cstheme="minorHAnsi"/>
          <w:sz w:val="24"/>
          <w:szCs w:val="24"/>
        </w:rPr>
        <w:t>, hvor du boede?</w:t>
      </w:r>
    </w:p>
    <w:p w14:paraId="3EB8339A"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Hvem boede sammen med dig?</w:t>
      </w:r>
    </w:p>
    <w:p w14:paraId="3BA07097"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Hvad lavede du som barn?</w:t>
      </w:r>
    </w:p>
    <w:p w14:paraId="150C1BF0"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Hvordan så en almindelig dag ud?</w:t>
      </w:r>
    </w:p>
    <w:p w14:paraId="0C9879D1"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Hvad legede I?</w:t>
      </w:r>
    </w:p>
    <w:p w14:paraId="5086002C"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Hvad spiste I?</w:t>
      </w:r>
    </w:p>
    <w:p w14:paraId="3FC16922"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Hvem var du mest sammen med?</w:t>
      </w:r>
    </w:p>
    <w:p w14:paraId="79EB0C53" w14:textId="77777777" w:rsidR="00F14A7B" w:rsidRPr="00F14A7B" w:rsidRDefault="00F14A7B">
      <w:pPr>
        <w:numPr>
          <w:ilvl w:val="0"/>
          <w:numId w:val="27"/>
        </w:numPr>
        <w:rPr>
          <w:rFonts w:asciiTheme="minorHAnsi" w:hAnsiTheme="minorHAnsi" w:cstheme="minorHAnsi"/>
          <w:sz w:val="24"/>
          <w:szCs w:val="24"/>
        </w:rPr>
      </w:pPr>
      <w:r w:rsidRPr="00F14A7B">
        <w:rPr>
          <w:rFonts w:asciiTheme="minorHAnsi" w:hAnsiTheme="minorHAnsi" w:cstheme="minorHAnsi"/>
          <w:sz w:val="24"/>
          <w:szCs w:val="24"/>
        </w:rPr>
        <w:t>Er der et sted fra din barndom, du stadig husker tydeligt?</w:t>
      </w:r>
    </w:p>
    <w:p w14:paraId="4944B73A"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Opfølgende spørgsmål:</w:t>
      </w:r>
    </w:p>
    <w:p w14:paraId="6C35F546" w14:textId="77777777" w:rsidR="00F14A7B" w:rsidRPr="00F14A7B" w:rsidRDefault="00F14A7B">
      <w:pPr>
        <w:numPr>
          <w:ilvl w:val="0"/>
          <w:numId w:val="28"/>
        </w:numPr>
        <w:rPr>
          <w:rFonts w:asciiTheme="minorHAnsi" w:hAnsiTheme="minorHAnsi" w:cstheme="minorHAnsi"/>
          <w:sz w:val="24"/>
          <w:szCs w:val="24"/>
        </w:rPr>
      </w:pPr>
      <w:r w:rsidRPr="00F14A7B">
        <w:rPr>
          <w:rFonts w:asciiTheme="minorHAnsi" w:hAnsiTheme="minorHAnsi" w:cstheme="minorHAnsi"/>
          <w:sz w:val="24"/>
          <w:szCs w:val="24"/>
        </w:rPr>
        <w:t>Hvad er det, du især husker ved det sted?</w:t>
      </w:r>
    </w:p>
    <w:p w14:paraId="6D0F6A06" w14:textId="65606AFB" w:rsidR="00F14A7B" w:rsidRPr="00F14A7B" w:rsidRDefault="00F14A7B" w:rsidP="00F14A7B">
      <w:pPr>
        <w:rPr>
          <w:rFonts w:asciiTheme="minorHAnsi" w:hAnsiTheme="minorHAnsi" w:cstheme="minorHAnsi"/>
          <w:sz w:val="24"/>
          <w:szCs w:val="24"/>
        </w:rPr>
      </w:pPr>
    </w:p>
    <w:p w14:paraId="03636218" w14:textId="1EC591B7"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Venskaber og sociale relationer</w:t>
      </w:r>
    </w:p>
    <w:p w14:paraId="16B6D437"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relationer gennem livet.</w:t>
      </w:r>
    </w:p>
    <w:p w14:paraId="7EF7FCDF" w14:textId="77777777" w:rsidR="00F14A7B" w:rsidRPr="00F14A7B" w:rsidRDefault="00F14A7B">
      <w:pPr>
        <w:numPr>
          <w:ilvl w:val="0"/>
          <w:numId w:val="29"/>
        </w:numPr>
        <w:rPr>
          <w:rFonts w:asciiTheme="minorHAnsi" w:hAnsiTheme="minorHAnsi" w:cstheme="minorHAnsi"/>
          <w:sz w:val="24"/>
          <w:szCs w:val="24"/>
        </w:rPr>
      </w:pPr>
      <w:r w:rsidRPr="00F14A7B">
        <w:rPr>
          <w:rFonts w:asciiTheme="minorHAnsi" w:hAnsiTheme="minorHAnsi" w:cstheme="minorHAnsi"/>
          <w:sz w:val="24"/>
          <w:szCs w:val="24"/>
        </w:rPr>
        <w:t>Hvem plejede du at være sammen med?</w:t>
      </w:r>
    </w:p>
    <w:p w14:paraId="0AACEE60" w14:textId="77777777" w:rsidR="00F14A7B" w:rsidRPr="00F14A7B" w:rsidRDefault="00F14A7B">
      <w:pPr>
        <w:numPr>
          <w:ilvl w:val="0"/>
          <w:numId w:val="29"/>
        </w:numPr>
        <w:rPr>
          <w:rFonts w:asciiTheme="minorHAnsi" w:hAnsiTheme="minorHAnsi" w:cstheme="minorHAnsi"/>
          <w:sz w:val="24"/>
          <w:szCs w:val="24"/>
        </w:rPr>
      </w:pPr>
      <w:r w:rsidRPr="00F14A7B">
        <w:rPr>
          <w:rFonts w:asciiTheme="minorHAnsi" w:hAnsiTheme="minorHAnsi" w:cstheme="minorHAnsi"/>
          <w:sz w:val="24"/>
          <w:szCs w:val="24"/>
        </w:rPr>
        <w:t>Hvem besøger du?</w:t>
      </w:r>
    </w:p>
    <w:p w14:paraId="274199FD" w14:textId="77777777" w:rsidR="00F14A7B" w:rsidRPr="00F14A7B" w:rsidRDefault="00F14A7B">
      <w:pPr>
        <w:numPr>
          <w:ilvl w:val="0"/>
          <w:numId w:val="29"/>
        </w:numPr>
        <w:rPr>
          <w:rFonts w:asciiTheme="minorHAnsi" w:hAnsiTheme="minorHAnsi" w:cstheme="minorHAnsi"/>
          <w:sz w:val="24"/>
          <w:szCs w:val="24"/>
        </w:rPr>
      </w:pPr>
      <w:r w:rsidRPr="00F14A7B">
        <w:rPr>
          <w:rFonts w:asciiTheme="minorHAnsi" w:hAnsiTheme="minorHAnsi" w:cstheme="minorHAnsi"/>
          <w:sz w:val="24"/>
          <w:szCs w:val="24"/>
        </w:rPr>
        <w:t>Hvordan lærte du dine venner at kende?</w:t>
      </w:r>
    </w:p>
    <w:p w14:paraId="1ABD52D5" w14:textId="77777777" w:rsidR="00F14A7B" w:rsidRPr="00F14A7B" w:rsidRDefault="00F14A7B">
      <w:pPr>
        <w:numPr>
          <w:ilvl w:val="0"/>
          <w:numId w:val="29"/>
        </w:numPr>
        <w:rPr>
          <w:rFonts w:asciiTheme="minorHAnsi" w:hAnsiTheme="minorHAnsi" w:cstheme="minorHAnsi"/>
          <w:sz w:val="24"/>
          <w:szCs w:val="24"/>
        </w:rPr>
      </w:pPr>
      <w:r w:rsidRPr="00F14A7B">
        <w:rPr>
          <w:rFonts w:asciiTheme="minorHAnsi" w:hAnsiTheme="minorHAnsi" w:cstheme="minorHAnsi"/>
          <w:sz w:val="24"/>
          <w:szCs w:val="24"/>
        </w:rPr>
        <w:t>Hvad lavede I sammen?</w:t>
      </w:r>
    </w:p>
    <w:p w14:paraId="6C1F79A3" w14:textId="77777777" w:rsidR="00F14A7B" w:rsidRPr="00F14A7B" w:rsidRDefault="00F14A7B">
      <w:pPr>
        <w:numPr>
          <w:ilvl w:val="0"/>
          <w:numId w:val="29"/>
        </w:numPr>
        <w:rPr>
          <w:rFonts w:asciiTheme="minorHAnsi" w:hAnsiTheme="minorHAnsi" w:cstheme="minorHAnsi"/>
          <w:sz w:val="24"/>
          <w:szCs w:val="24"/>
        </w:rPr>
      </w:pPr>
      <w:r w:rsidRPr="00F14A7B">
        <w:rPr>
          <w:rFonts w:asciiTheme="minorHAnsi" w:hAnsiTheme="minorHAnsi" w:cstheme="minorHAnsi"/>
          <w:sz w:val="24"/>
          <w:szCs w:val="24"/>
        </w:rPr>
        <w:lastRenderedPageBreak/>
        <w:t>Har du stadig kontakt med mennesker fra dengang?</w:t>
      </w:r>
    </w:p>
    <w:p w14:paraId="0E8A4E44" w14:textId="77777777" w:rsidR="00F14A7B" w:rsidRPr="00F14A7B" w:rsidRDefault="00F14A7B">
      <w:pPr>
        <w:numPr>
          <w:ilvl w:val="0"/>
          <w:numId w:val="29"/>
        </w:numPr>
        <w:rPr>
          <w:rFonts w:asciiTheme="minorHAnsi" w:hAnsiTheme="minorHAnsi" w:cstheme="minorHAnsi"/>
          <w:sz w:val="24"/>
          <w:szCs w:val="24"/>
        </w:rPr>
      </w:pPr>
      <w:r w:rsidRPr="00F14A7B">
        <w:rPr>
          <w:rFonts w:asciiTheme="minorHAnsi" w:hAnsiTheme="minorHAnsi" w:cstheme="minorHAnsi"/>
          <w:sz w:val="24"/>
          <w:szCs w:val="24"/>
        </w:rPr>
        <w:t>Hvordan har dine relationer ændret sig gennem livet?</w:t>
      </w:r>
    </w:p>
    <w:p w14:paraId="6AE9377B"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Der kan spørges både til familie og personer uden for familien.</w:t>
      </w:r>
    </w:p>
    <w:p w14:paraId="10024D0B" w14:textId="6D357EED" w:rsidR="00F14A7B" w:rsidRPr="00F14A7B" w:rsidRDefault="00F14A7B" w:rsidP="00F14A7B">
      <w:pPr>
        <w:rPr>
          <w:rFonts w:asciiTheme="minorHAnsi" w:hAnsiTheme="minorHAnsi" w:cstheme="minorHAnsi"/>
          <w:sz w:val="24"/>
          <w:szCs w:val="24"/>
        </w:rPr>
      </w:pPr>
    </w:p>
    <w:p w14:paraId="43524D14" w14:textId="01CF233E"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Fritid, interesser og steder</w:t>
      </w:r>
    </w:p>
    <w:p w14:paraId="4763C6F1"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aktiviteter, interesser og betydningsfulde steder.</w:t>
      </w:r>
    </w:p>
    <w:p w14:paraId="59D3DAC0" w14:textId="77777777" w:rsidR="00F14A7B" w:rsidRPr="00F14A7B" w:rsidRDefault="00F14A7B">
      <w:pPr>
        <w:numPr>
          <w:ilvl w:val="0"/>
          <w:numId w:val="30"/>
        </w:numPr>
        <w:rPr>
          <w:rFonts w:asciiTheme="minorHAnsi" w:hAnsiTheme="minorHAnsi" w:cstheme="minorHAnsi"/>
          <w:sz w:val="24"/>
          <w:szCs w:val="24"/>
        </w:rPr>
      </w:pPr>
      <w:r w:rsidRPr="00F14A7B">
        <w:rPr>
          <w:rFonts w:asciiTheme="minorHAnsi" w:hAnsiTheme="minorHAnsi" w:cstheme="minorHAnsi"/>
          <w:sz w:val="24"/>
          <w:szCs w:val="24"/>
        </w:rPr>
        <w:t>Hvad kan du godt lide at lave?</w:t>
      </w:r>
    </w:p>
    <w:p w14:paraId="2F7BD15E" w14:textId="77777777" w:rsidR="00F14A7B" w:rsidRPr="00F14A7B" w:rsidRDefault="00F14A7B">
      <w:pPr>
        <w:numPr>
          <w:ilvl w:val="0"/>
          <w:numId w:val="30"/>
        </w:numPr>
        <w:rPr>
          <w:rFonts w:asciiTheme="minorHAnsi" w:hAnsiTheme="minorHAnsi" w:cstheme="minorHAnsi"/>
          <w:sz w:val="24"/>
          <w:szCs w:val="24"/>
        </w:rPr>
      </w:pPr>
      <w:r w:rsidRPr="00F14A7B">
        <w:rPr>
          <w:rFonts w:asciiTheme="minorHAnsi" w:hAnsiTheme="minorHAnsi" w:cstheme="minorHAnsi"/>
          <w:sz w:val="24"/>
          <w:szCs w:val="24"/>
        </w:rPr>
        <w:t>Hvor plejer du at tage hen?</w:t>
      </w:r>
    </w:p>
    <w:p w14:paraId="3C1BBFEA" w14:textId="77777777" w:rsidR="00F14A7B" w:rsidRPr="00F14A7B" w:rsidRDefault="00F14A7B">
      <w:pPr>
        <w:numPr>
          <w:ilvl w:val="0"/>
          <w:numId w:val="30"/>
        </w:numPr>
        <w:rPr>
          <w:rFonts w:asciiTheme="minorHAnsi" w:hAnsiTheme="minorHAnsi" w:cstheme="minorHAnsi"/>
          <w:sz w:val="24"/>
          <w:szCs w:val="24"/>
        </w:rPr>
      </w:pPr>
      <w:r w:rsidRPr="00F14A7B">
        <w:rPr>
          <w:rFonts w:asciiTheme="minorHAnsi" w:hAnsiTheme="minorHAnsi" w:cstheme="minorHAnsi"/>
          <w:sz w:val="24"/>
          <w:szCs w:val="24"/>
        </w:rPr>
        <w:t>Er der steder i Aarhus eller Danmark, du holder særligt af?</w:t>
      </w:r>
    </w:p>
    <w:p w14:paraId="0F9E59C4" w14:textId="77777777" w:rsidR="00F14A7B" w:rsidRPr="00F14A7B" w:rsidRDefault="00F14A7B">
      <w:pPr>
        <w:numPr>
          <w:ilvl w:val="0"/>
          <w:numId w:val="30"/>
        </w:numPr>
        <w:rPr>
          <w:rFonts w:asciiTheme="minorHAnsi" w:hAnsiTheme="minorHAnsi" w:cstheme="minorHAnsi"/>
          <w:sz w:val="24"/>
          <w:szCs w:val="24"/>
        </w:rPr>
      </w:pPr>
      <w:r w:rsidRPr="00F14A7B">
        <w:rPr>
          <w:rFonts w:asciiTheme="minorHAnsi" w:hAnsiTheme="minorHAnsi" w:cstheme="minorHAnsi"/>
          <w:sz w:val="24"/>
          <w:szCs w:val="24"/>
        </w:rPr>
        <w:t>Hvor plejede du at tage hen tidligere?</w:t>
      </w:r>
    </w:p>
    <w:p w14:paraId="48E65AF1" w14:textId="77777777" w:rsidR="00F14A7B" w:rsidRPr="00F14A7B" w:rsidRDefault="00F14A7B">
      <w:pPr>
        <w:numPr>
          <w:ilvl w:val="0"/>
          <w:numId w:val="30"/>
        </w:numPr>
        <w:rPr>
          <w:rFonts w:asciiTheme="minorHAnsi" w:hAnsiTheme="minorHAnsi" w:cstheme="minorHAnsi"/>
          <w:sz w:val="24"/>
          <w:szCs w:val="24"/>
        </w:rPr>
      </w:pPr>
      <w:r w:rsidRPr="00F14A7B">
        <w:rPr>
          <w:rFonts w:asciiTheme="minorHAnsi" w:hAnsiTheme="minorHAnsi" w:cstheme="minorHAnsi"/>
          <w:sz w:val="24"/>
          <w:szCs w:val="24"/>
        </w:rPr>
        <w:t>Har du haft nogle hobbyer?</w:t>
      </w:r>
    </w:p>
    <w:p w14:paraId="483BA5DE" w14:textId="77777777" w:rsidR="00F14A7B" w:rsidRPr="00F14A7B" w:rsidRDefault="00F14A7B">
      <w:pPr>
        <w:numPr>
          <w:ilvl w:val="0"/>
          <w:numId w:val="30"/>
        </w:numPr>
        <w:rPr>
          <w:rFonts w:asciiTheme="minorHAnsi" w:hAnsiTheme="minorHAnsi" w:cstheme="minorHAnsi"/>
          <w:sz w:val="24"/>
          <w:szCs w:val="24"/>
        </w:rPr>
      </w:pPr>
      <w:r w:rsidRPr="00F14A7B">
        <w:rPr>
          <w:rFonts w:asciiTheme="minorHAnsi" w:hAnsiTheme="minorHAnsi" w:cstheme="minorHAnsi"/>
          <w:sz w:val="24"/>
          <w:szCs w:val="24"/>
        </w:rPr>
        <w:t>Hvad lavede du, da du var yngre?</w:t>
      </w:r>
    </w:p>
    <w:p w14:paraId="33571914" w14:textId="09B3815F" w:rsidR="00F14A7B" w:rsidRPr="00F14A7B" w:rsidRDefault="00F14A7B" w:rsidP="00F14A7B">
      <w:pPr>
        <w:rPr>
          <w:rFonts w:asciiTheme="minorHAnsi" w:hAnsiTheme="minorHAnsi" w:cstheme="minorHAnsi"/>
          <w:sz w:val="24"/>
          <w:szCs w:val="24"/>
        </w:rPr>
      </w:pPr>
    </w:p>
    <w:p w14:paraId="2F69EF88" w14:textId="4899120B"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Højtider, traditioner og religion</w:t>
      </w:r>
    </w:p>
    <w:p w14:paraId="0E16F107"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traditioner, højtider og værdier.</w:t>
      </w:r>
    </w:p>
    <w:p w14:paraId="21294AFF" w14:textId="77777777" w:rsidR="00F14A7B" w:rsidRPr="00F14A7B" w:rsidRDefault="00F14A7B">
      <w:pPr>
        <w:numPr>
          <w:ilvl w:val="0"/>
          <w:numId w:val="31"/>
        </w:numPr>
        <w:rPr>
          <w:rFonts w:asciiTheme="minorHAnsi" w:hAnsiTheme="minorHAnsi" w:cstheme="minorHAnsi"/>
          <w:sz w:val="24"/>
          <w:szCs w:val="24"/>
        </w:rPr>
      </w:pPr>
      <w:r w:rsidRPr="00F14A7B">
        <w:rPr>
          <w:rFonts w:asciiTheme="minorHAnsi" w:hAnsiTheme="minorHAnsi" w:cstheme="minorHAnsi"/>
          <w:sz w:val="24"/>
          <w:szCs w:val="24"/>
        </w:rPr>
        <w:t>Hvilke dage eller højtider betyder noget for dig?</w:t>
      </w:r>
    </w:p>
    <w:p w14:paraId="482EEDFB" w14:textId="77777777" w:rsidR="00F14A7B" w:rsidRPr="00F14A7B" w:rsidRDefault="00F14A7B">
      <w:pPr>
        <w:numPr>
          <w:ilvl w:val="0"/>
          <w:numId w:val="31"/>
        </w:numPr>
        <w:rPr>
          <w:rFonts w:asciiTheme="minorHAnsi" w:hAnsiTheme="minorHAnsi" w:cstheme="minorHAnsi"/>
          <w:sz w:val="24"/>
          <w:szCs w:val="24"/>
        </w:rPr>
      </w:pPr>
      <w:r w:rsidRPr="00F14A7B">
        <w:rPr>
          <w:rFonts w:asciiTheme="minorHAnsi" w:hAnsiTheme="minorHAnsi" w:cstheme="minorHAnsi"/>
          <w:sz w:val="24"/>
          <w:szCs w:val="24"/>
        </w:rPr>
        <w:t>Hvordan plejer I at fejre dem?</w:t>
      </w:r>
    </w:p>
    <w:p w14:paraId="4B6C8BC0" w14:textId="77777777" w:rsidR="00F14A7B" w:rsidRPr="00F14A7B" w:rsidRDefault="00F14A7B">
      <w:pPr>
        <w:numPr>
          <w:ilvl w:val="0"/>
          <w:numId w:val="31"/>
        </w:numPr>
        <w:rPr>
          <w:rFonts w:asciiTheme="minorHAnsi" w:hAnsiTheme="minorHAnsi" w:cstheme="minorHAnsi"/>
          <w:sz w:val="24"/>
          <w:szCs w:val="24"/>
        </w:rPr>
      </w:pPr>
      <w:r w:rsidRPr="00F14A7B">
        <w:rPr>
          <w:rFonts w:asciiTheme="minorHAnsi" w:hAnsiTheme="minorHAnsi" w:cstheme="minorHAnsi"/>
          <w:sz w:val="24"/>
          <w:szCs w:val="24"/>
        </w:rPr>
        <w:t>Hvordan gjorde I, da du var yngre?</w:t>
      </w:r>
    </w:p>
    <w:p w14:paraId="1E3A2F3A" w14:textId="77777777" w:rsidR="00F14A7B" w:rsidRPr="00F14A7B" w:rsidRDefault="00F14A7B">
      <w:pPr>
        <w:numPr>
          <w:ilvl w:val="0"/>
          <w:numId w:val="31"/>
        </w:numPr>
        <w:rPr>
          <w:rFonts w:asciiTheme="minorHAnsi" w:hAnsiTheme="minorHAnsi" w:cstheme="minorHAnsi"/>
          <w:sz w:val="24"/>
          <w:szCs w:val="24"/>
        </w:rPr>
      </w:pPr>
      <w:r w:rsidRPr="00F14A7B">
        <w:rPr>
          <w:rFonts w:asciiTheme="minorHAnsi" w:hAnsiTheme="minorHAnsi" w:cstheme="minorHAnsi"/>
          <w:sz w:val="24"/>
          <w:szCs w:val="24"/>
        </w:rPr>
        <w:t>Er der noget, I gør i familien, som du synes er vigtigt at føre videre?</w:t>
      </w:r>
    </w:p>
    <w:p w14:paraId="39327BD1" w14:textId="77777777" w:rsidR="00F14A7B" w:rsidRPr="00F14A7B" w:rsidRDefault="00F14A7B">
      <w:pPr>
        <w:numPr>
          <w:ilvl w:val="0"/>
          <w:numId w:val="31"/>
        </w:numPr>
        <w:rPr>
          <w:rFonts w:asciiTheme="minorHAnsi" w:hAnsiTheme="minorHAnsi" w:cstheme="minorHAnsi"/>
          <w:sz w:val="24"/>
          <w:szCs w:val="24"/>
        </w:rPr>
      </w:pPr>
      <w:r w:rsidRPr="00F14A7B">
        <w:rPr>
          <w:rFonts w:asciiTheme="minorHAnsi" w:hAnsiTheme="minorHAnsi" w:cstheme="minorHAnsi"/>
          <w:sz w:val="24"/>
          <w:szCs w:val="24"/>
        </w:rPr>
        <w:t>Er der noget, der har ændret sig?</w:t>
      </w:r>
    </w:p>
    <w:p w14:paraId="60C4E028" w14:textId="77777777" w:rsidR="00F14A7B" w:rsidRPr="00F14A7B" w:rsidRDefault="00F14A7B">
      <w:pPr>
        <w:numPr>
          <w:ilvl w:val="0"/>
          <w:numId w:val="31"/>
        </w:numPr>
        <w:rPr>
          <w:rFonts w:asciiTheme="minorHAnsi" w:hAnsiTheme="minorHAnsi" w:cstheme="minorHAnsi"/>
          <w:sz w:val="24"/>
          <w:szCs w:val="24"/>
        </w:rPr>
      </w:pPr>
      <w:r w:rsidRPr="00F14A7B">
        <w:rPr>
          <w:rFonts w:asciiTheme="minorHAnsi" w:hAnsiTheme="minorHAnsi" w:cstheme="minorHAnsi"/>
          <w:sz w:val="24"/>
          <w:szCs w:val="24"/>
        </w:rPr>
        <w:t>Er der noget, du gør anderledes i dag end tidligere?</w:t>
      </w:r>
    </w:p>
    <w:p w14:paraId="7BD8598F"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Hvis religion kommer op i samtalen:</w:t>
      </w:r>
    </w:p>
    <w:p w14:paraId="35F0CCE5" w14:textId="77777777" w:rsidR="00F14A7B" w:rsidRPr="00F14A7B" w:rsidRDefault="00F14A7B">
      <w:pPr>
        <w:numPr>
          <w:ilvl w:val="0"/>
          <w:numId w:val="32"/>
        </w:numPr>
        <w:rPr>
          <w:rFonts w:asciiTheme="minorHAnsi" w:hAnsiTheme="minorHAnsi" w:cstheme="minorHAnsi"/>
          <w:sz w:val="24"/>
          <w:szCs w:val="24"/>
        </w:rPr>
      </w:pPr>
      <w:r w:rsidRPr="00F14A7B">
        <w:rPr>
          <w:rFonts w:asciiTheme="minorHAnsi" w:hAnsiTheme="minorHAnsi" w:cstheme="minorHAnsi"/>
          <w:sz w:val="24"/>
          <w:szCs w:val="24"/>
        </w:rPr>
        <w:lastRenderedPageBreak/>
        <w:t>Hvad betyder det for dig?</w:t>
      </w:r>
    </w:p>
    <w:p w14:paraId="71F1301A" w14:textId="77777777" w:rsidR="00F14A7B" w:rsidRPr="00F14A7B" w:rsidRDefault="00F14A7B">
      <w:pPr>
        <w:numPr>
          <w:ilvl w:val="0"/>
          <w:numId w:val="32"/>
        </w:numPr>
        <w:rPr>
          <w:rFonts w:asciiTheme="minorHAnsi" w:hAnsiTheme="minorHAnsi" w:cstheme="minorHAnsi"/>
          <w:sz w:val="24"/>
          <w:szCs w:val="24"/>
        </w:rPr>
      </w:pPr>
      <w:r w:rsidRPr="00F14A7B">
        <w:rPr>
          <w:rFonts w:asciiTheme="minorHAnsi" w:hAnsiTheme="minorHAnsi" w:cstheme="minorHAnsi"/>
          <w:sz w:val="24"/>
          <w:szCs w:val="24"/>
        </w:rPr>
        <w:t>Har det altid været sådan?</w:t>
      </w:r>
    </w:p>
    <w:p w14:paraId="4CCF3727" w14:textId="77777777" w:rsidR="00F14A7B" w:rsidRPr="00F14A7B" w:rsidRDefault="00F14A7B">
      <w:pPr>
        <w:numPr>
          <w:ilvl w:val="0"/>
          <w:numId w:val="32"/>
        </w:numPr>
        <w:rPr>
          <w:rFonts w:asciiTheme="minorHAnsi" w:hAnsiTheme="minorHAnsi" w:cstheme="minorHAnsi"/>
          <w:sz w:val="24"/>
          <w:szCs w:val="24"/>
        </w:rPr>
      </w:pPr>
      <w:r w:rsidRPr="00F14A7B">
        <w:rPr>
          <w:rFonts w:asciiTheme="minorHAnsi" w:hAnsiTheme="minorHAnsi" w:cstheme="minorHAnsi"/>
          <w:sz w:val="24"/>
          <w:szCs w:val="24"/>
        </w:rPr>
        <w:t>Har det ændret sig gennem livet?</w:t>
      </w:r>
    </w:p>
    <w:p w14:paraId="4483A79D" w14:textId="01492940" w:rsidR="00F14A7B" w:rsidRPr="00F14A7B" w:rsidRDefault="00F14A7B" w:rsidP="00F14A7B">
      <w:pPr>
        <w:rPr>
          <w:rFonts w:asciiTheme="minorHAnsi" w:hAnsiTheme="minorHAnsi" w:cstheme="minorHAnsi"/>
          <w:sz w:val="24"/>
          <w:szCs w:val="24"/>
        </w:rPr>
      </w:pPr>
    </w:p>
    <w:p w14:paraId="09C200B7" w14:textId="3BB8FACB" w:rsidR="00F14A7B" w:rsidRPr="00D52400" w:rsidRDefault="00F14A7B">
      <w:pPr>
        <w:pStyle w:val="Listeafsnit"/>
        <w:numPr>
          <w:ilvl w:val="0"/>
          <w:numId w:val="35"/>
        </w:numPr>
        <w:rPr>
          <w:rFonts w:asciiTheme="minorHAnsi" w:hAnsiTheme="minorHAnsi" w:cstheme="minorHAnsi"/>
          <w:b/>
          <w:bCs/>
          <w:sz w:val="24"/>
          <w:szCs w:val="24"/>
        </w:rPr>
      </w:pPr>
      <w:r w:rsidRPr="00D52400">
        <w:rPr>
          <w:rFonts w:asciiTheme="minorHAnsi" w:hAnsiTheme="minorHAnsi" w:cstheme="minorHAnsi"/>
          <w:b/>
          <w:bCs/>
          <w:sz w:val="24"/>
          <w:szCs w:val="24"/>
        </w:rPr>
        <w:t>Forandringer gennem livet</w:t>
      </w:r>
    </w:p>
    <w:p w14:paraId="72A21550"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Spørgsmål om livets udvikling og erfaringer.</w:t>
      </w:r>
    </w:p>
    <w:p w14:paraId="4F189E0A" w14:textId="77777777" w:rsidR="00F14A7B" w:rsidRPr="00F14A7B" w:rsidRDefault="00F14A7B">
      <w:pPr>
        <w:numPr>
          <w:ilvl w:val="0"/>
          <w:numId w:val="33"/>
        </w:numPr>
        <w:rPr>
          <w:rFonts w:asciiTheme="minorHAnsi" w:hAnsiTheme="minorHAnsi" w:cstheme="minorHAnsi"/>
          <w:sz w:val="24"/>
          <w:szCs w:val="24"/>
        </w:rPr>
      </w:pPr>
      <w:r w:rsidRPr="00F14A7B">
        <w:rPr>
          <w:rFonts w:asciiTheme="minorHAnsi" w:hAnsiTheme="minorHAnsi" w:cstheme="minorHAnsi"/>
          <w:sz w:val="24"/>
          <w:szCs w:val="24"/>
        </w:rPr>
        <w:t>Når du tænker på dit liv, hvad synes du har ændret sig mest?</w:t>
      </w:r>
    </w:p>
    <w:p w14:paraId="7E73C8C2" w14:textId="77777777" w:rsidR="00F14A7B" w:rsidRPr="00F14A7B" w:rsidRDefault="00F14A7B">
      <w:pPr>
        <w:numPr>
          <w:ilvl w:val="0"/>
          <w:numId w:val="33"/>
        </w:numPr>
        <w:rPr>
          <w:rFonts w:asciiTheme="minorHAnsi" w:hAnsiTheme="minorHAnsi" w:cstheme="minorHAnsi"/>
          <w:sz w:val="24"/>
          <w:szCs w:val="24"/>
        </w:rPr>
      </w:pPr>
      <w:r w:rsidRPr="00F14A7B">
        <w:rPr>
          <w:rFonts w:asciiTheme="minorHAnsi" w:hAnsiTheme="minorHAnsi" w:cstheme="minorHAnsi"/>
          <w:sz w:val="24"/>
          <w:szCs w:val="24"/>
        </w:rPr>
        <w:t>Hvad er blevet bedre?</w:t>
      </w:r>
    </w:p>
    <w:p w14:paraId="3AE9C698" w14:textId="77777777" w:rsidR="00F14A7B" w:rsidRPr="00F14A7B" w:rsidRDefault="00F14A7B">
      <w:pPr>
        <w:numPr>
          <w:ilvl w:val="0"/>
          <w:numId w:val="33"/>
        </w:numPr>
        <w:rPr>
          <w:rFonts w:asciiTheme="minorHAnsi" w:hAnsiTheme="minorHAnsi" w:cstheme="minorHAnsi"/>
          <w:sz w:val="24"/>
          <w:szCs w:val="24"/>
        </w:rPr>
      </w:pPr>
      <w:r w:rsidRPr="00F14A7B">
        <w:rPr>
          <w:rFonts w:asciiTheme="minorHAnsi" w:hAnsiTheme="minorHAnsi" w:cstheme="minorHAnsi"/>
          <w:sz w:val="24"/>
          <w:szCs w:val="24"/>
        </w:rPr>
        <w:t>Hvad er blevet anderledes?</w:t>
      </w:r>
    </w:p>
    <w:p w14:paraId="35748279" w14:textId="77777777" w:rsidR="00F14A7B" w:rsidRPr="00F14A7B" w:rsidRDefault="00F14A7B">
      <w:pPr>
        <w:numPr>
          <w:ilvl w:val="0"/>
          <w:numId w:val="33"/>
        </w:numPr>
        <w:rPr>
          <w:rFonts w:asciiTheme="minorHAnsi" w:hAnsiTheme="minorHAnsi" w:cstheme="minorHAnsi"/>
          <w:sz w:val="24"/>
          <w:szCs w:val="24"/>
        </w:rPr>
      </w:pPr>
      <w:r w:rsidRPr="00F14A7B">
        <w:rPr>
          <w:rFonts w:asciiTheme="minorHAnsi" w:hAnsiTheme="minorHAnsi" w:cstheme="minorHAnsi"/>
          <w:sz w:val="24"/>
          <w:szCs w:val="24"/>
        </w:rPr>
        <w:t>Er der noget, du savner fra tidligere?</w:t>
      </w:r>
    </w:p>
    <w:p w14:paraId="51BE19D9" w14:textId="77777777" w:rsidR="00F14A7B" w:rsidRPr="00F14A7B" w:rsidRDefault="00F14A7B">
      <w:pPr>
        <w:numPr>
          <w:ilvl w:val="0"/>
          <w:numId w:val="33"/>
        </w:numPr>
        <w:rPr>
          <w:rFonts w:asciiTheme="minorHAnsi" w:hAnsiTheme="minorHAnsi" w:cstheme="minorHAnsi"/>
          <w:sz w:val="24"/>
          <w:szCs w:val="24"/>
        </w:rPr>
      </w:pPr>
      <w:r w:rsidRPr="00F14A7B">
        <w:rPr>
          <w:rFonts w:asciiTheme="minorHAnsi" w:hAnsiTheme="minorHAnsi" w:cstheme="minorHAnsi"/>
          <w:sz w:val="24"/>
          <w:szCs w:val="24"/>
        </w:rPr>
        <w:t xml:space="preserve">Er der noget, du er glad </w:t>
      </w:r>
      <w:proofErr w:type="gramStart"/>
      <w:r w:rsidRPr="00F14A7B">
        <w:rPr>
          <w:rFonts w:asciiTheme="minorHAnsi" w:hAnsiTheme="minorHAnsi" w:cstheme="minorHAnsi"/>
          <w:sz w:val="24"/>
          <w:szCs w:val="24"/>
        </w:rPr>
        <w:t>for</w:t>
      </w:r>
      <w:proofErr w:type="gramEnd"/>
      <w:r w:rsidRPr="00F14A7B">
        <w:rPr>
          <w:rFonts w:asciiTheme="minorHAnsi" w:hAnsiTheme="minorHAnsi" w:cstheme="minorHAnsi"/>
          <w:sz w:val="24"/>
          <w:szCs w:val="24"/>
        </w:rPr>
        <w:t xml:space="preserve"> er blevet anderledes?</w:t>
      </w:r>
    </w:p>
    <w:p w14:paraId="64801CD4" w14:textId="7805D2CC" w:rsidR="00F14A7B" w:rsidRPr="00F14A7B" w:rsidRDefault="00F14A7B">
      <w:pPr>
        <w:numPr>
          <w:ilvl w:val="0"/>
          <w:numId w:val="33"/>
        </w:numPr>
        <w:rPr>
          <w:rFonts w:asciiTheme="minorHAnsi" w:hAnsiTheme="minorHAnsi" w:cstheme="minorHAnsi"/>
          <w:sz w:val="24"/>
          <w:szCs w:val="24"/>
        </w:rPr>
      </w:pPr>
      <w:r w:rsidRPr="00F14A7B">
        <w:rPr>
          <w:rFonts w:asciiTheme="minorHAnsi" w:hAnsiTheme="minorHAnsi" w:cstheme="minorHAnsi"/>
          <w:sz w:val="24"/>
          <w:szCs w:val="24"/>
        </w:rPr>
        <w:t>Hvad synes du er vigtigt, at yngre mennesker ved om dit liv?</w:t>
      </w:r>
    </w:p>
    <w:p w14:paraId="21DECCF4" w14:textId="10838FE4" w:rsidR="00F14A7B" w:rsidRPr="00B509B7" w:rsidRDefault="00F14A7B">
      <w:pPr>
        <w:pStyle w:val="Listeafsnit"/>
        <w:numPr>
          <w:ilvl w:val="0"/>
          <w:numId w:val="35"/>
        </w:numPr>
        <w:rPr>
          <w:rFonts w:asciiTheme="minorHAnsi" w:hAnsiTheme="minorHAnsi" w:cstheme="minorHAnsi"/>
          <w:b/>
          <w:bCs/>
          <w:sz w:val="24"/>
          <w:szCs w:val="24"/>
        </w:rPr>
      </w:pPr>
      <w:r w:rsidRPr="00B509B7">
        <w:rPr>
          <w:rFonts w:asciiTheme="minorHAnsi" w:hAnsiTheme="minorHAnsi" w:cstheme="minorHAnsi"/>
          <w:b/>
          <w:bCs/>
          <w:sz w:val="24"/>
          <w:szCs w:val="24"/>
        </w:rPr>
        <w:t>At blive ældre</w:t>
      </w:r>
    </w:p>
    <w:p w14:paraId="7B69819B" w14:textId="77777777" w:rsidR="00F14A7B" w:rsidRPr="00F14A7B" w:rsidRDefault="00F14A7B" w:rsidP="00F14A7B">
      <w:pPr>
        <w:rPr>
          <w:rFonts w:asciiTheme="minorHAnsi" w:hAnsiTheme="minorHAnsi" w:cstheme="minorHAnsi"/>
          <w:sz w:val="24"/>
          <w:szCs w:val="24"/>
        </w:rPr>
      </w:pPr>
      <w:r w:rsidRPr="00F14A7B">
        <w:rPr>
          <w:rFonts w:asciiTheme="minorHAnsi" w:hAnsiTheme="minorHAnsi" w:cstheme="minorHAnsi"/>
          <w:sz w:val="24"/>
          <w:szCs w:val="24"/>
        </w:rPr>
        <w:t>Disse spørgsmål kan anvendes senere i interviewet, når der er opbygget tillid.</w:t>
      </w:r>
    </w:p>
    <w:p w14:paraId="199E16C4"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Hvordan synes du, det er at blive ældre?</w:t>
      </w:r>
    </w:p>
    <w:p w14:paraId="60DC0FA1"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Hvad betyder det for din hverdag?</w:t>
      </w:r>
    </w:p>
    <w:p w14:paraId="755076B1"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Er der ting, du gør anderledes i dag?</w:t>
      </w:r>
    </w:p>
    <w:p w14:paraId="2AE65106"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Hvem hjælper dig, hvis du har brug for hjælp?</w:t>
      </w:r>
    </w:p>
    <w:p w14:paraId="60BF1C3C"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Hvem hjælper du selv?</w:t>
      </w:r>
    </w:p>
    <w:p w14:paraId="1EAB0776"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Hvad betyder det for dig at kunne klare tingene selv?</w:t>
      </w:r>
    </w:p>
    <w:p w14:paraId="2249EF4B" w14:textId="77777777" w:rsidR="00F14A7B" w:rsidRPr="00F14A7B" w:rsidRDefault="00F14A7B">
      <w:pPr>
        <w:numPr>
          <w:ilvl w:val="0"/>
          <w:numId w:val="34"/>
        </w:numPr>
        <w:rPr>
          <w:rFonts w:asciiTheme="minorHAnsi" w:hAnsiTheme="minorHAnsi" w:cstheme="minorHAnsi"/>
          <w:sz w:val="24"/>
          <w:szCs w:val="24"/>
        </w:rPr>
      </w:pPr>
      <w:r w:rsidRPr="00F14A7B">
        <w:rPr>
          <w:rFonts w:asciiTheme="minorHAnsi" w:hAnsiTheme="minorHAnsi" w:cstheme="minorHAnsi"/>
          <w:sz w:val="24"/>
          <w:szCs w:val="24"/>
        </w:rPr>
        <w:t>Hvad betyder familien for dig, når man bliver ældre?</w:t>
      </w:r>
    </w:p>
    <w:p w14:paraId="04704AB1" w14:textId="25AAD649" w:rsidR="00404FD1" w:rsidRPr="00DA7E17" w:rsidRDefault="00F14A7B" w:rsidP="00B509B7">
      <w:pPr>
        <w:rPr>
          <w:rFonts w:asciiTheme="minorHAnsi" w:hAnsiTheme="minorHAnsi" w:cstheme="minorHAnsi"/>
          <w:sz w:val="24"/>
          <w:szCs w:val="24"/>
        </w:rPr>
      </w:pPr>
      <w:r w:rsidRPr="00F14A7B">
        <w:rPr>
          <w:rFonts w:asciiTheme="minorHAnsi" w:hAnsiTheme="minorHAnsi" w:cstheme="minorHAnsi"/>
          <w:sz w:val="24"/>
          <w:szCs w:val="24"/>
        </w:rPr>
        <w:t>Disse spørgsmål kan åbne for fortællinger om omsorg, selvstændighed, familie og hverdagsliv.</w:t>
      </w:r>
    </w:p>
    <w:sectPr w:rsidR="00404FD1" w:rsidRPr="00DA7E17" w:rsidSect="00D27191">
      <w:footerReference w:type="default" r:id="rId10"/>
      <w:headerReference w:type="first" r:id="rId11"/>
      <w:endnotePr>
        <w:numFmt w:val="decimal"/>
      </w:endnotePr>
      <w:pgSz w:w="11907" w:h="16840" w:code="9"/>
      <w:pgMar w:top="1701" w:right="1134" w:bottom="1701" w:left="1134" w:header="567" w:footer="3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9B7D8" w14:textId="77777777" w:rsidR="00AF277E" w:rsidRPr="005A5846" w:rsidRDefault="00AF277E">
      <w:r w:rsidRPr="005A5846">
        <w:separator/>
      </w:r>
    </w:p>
  </w:endnote>
  <w:endnote w:type="continuationSeparator" w:id="0">
    <w:p w14:paraId="4F2FFE2C" w14:textId="77777777" w:rsidR="00AF277E" w:rsidRPr="005A5846" w:rsidRDefault="00AF277E">
      <w:r w:rsidRPr="005A58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U Passata Light">
    <w:altName w:val="Calibri"/>
    <w:charset w:val="00"/>
    <w:family w:val="swiss"/>
    <w:pitch w:val="variable"/>
    <w:sig w:usb0="A00000AF" w:usb1="5000204A" w:usb2="00000000" w:usb3="00000000" w:csb0="0000009B" w:csb1="00000000"/>
  </w:font>
  <w:font w:name="AU Passata">
    <w:altName w:val="Calibri"/>
    <w:charset w:val="00"/>
    <w:family w:val="swiss"/>
    <w:pitch w:val="variable"/>
    <w:sig w:usb0="A00000AF" w:usb1="5000204A" w:usb2="00000000" w:usb3="00000000" w:csb0="0000009B"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728584"/>
      <w:docPartObj>
        <w:docPartGallery w:val="Page Numbers (Bottom of Page)"/>
        <w:docPartUnique/>
      </w:docPartObj>
    </w:sdtPr>
    <w:sdtContent>
      <w:p w14:paraId="6A0181AA" w14:textId="29DA8DCA" w:rsidR="00DA7E17" w:rsidRDefault="00DA7E17">
        <w:pPr>
          <w:pStyle w:val="Sidefod"/>
          <w:jc w:val="right"/>
        </w:pPr>
        <w:r>
          <w:fldChar w:fldCharType="begin"/>
        </w:r>
        <w:r>
          <w:instrText>PAGE   \* MERGEFORMAT</w:instrText>
        </w:r>
        <w:r>
          <w:fldChar w:fldCharType="separate"/>
        </w:r>
        <w:r>
          <w:t>2</w:t>
        </w:r>
        <w:r>
          <w:fldChar w:fldCharType="end"/>
        </w:r>
      </w:p>
    </w:sdtContent>
  </w:sdt>
  <w:p w14:paraId="04BB7B33" w14:textId="77777777" w:rsidR="00336DC5" w:rsidRPr="005A5846" w:rsidRDefault="00336DC5" w:rsidP="00D2719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DE482" w14:textId="77777777" w:rsidR="00AF277E" w:rsidRPr="005A5846" w:rsidRDefault="00AF277E">
      <w:r w:rsidRPr="005A5846">
        <w:separator/>
      </w:r>
    </w:p>
  </w:footnote>
  <w:footnote w:type="continuationSeparator" w:id="0">
    <w:p w14:paraId="120D143D" w14:textId="77777777" w:rsidR="00AF277E" w:rsidRPr="005A5846" w:rsidRDefault="00AF277E">
      <w:r w:rsidRPr="005A58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3E71" w14:textId="79D50B1F" w:rsidR="00DA7E17" w:rsidRPr="00DA7E17" w:rsidRDefault="00DA7E17">
    <w:pPr>
      <w:pStyle w:val="Sidehoved"/>
      <w:rPr>
        <w:rFonts w:asciiTheme="minorHAnsi" w:hAnsiTheme="minorHAnsi" w:cstheme="minorHAnsi"/>
        <w:b/>
        <w:bCs/>
        <w:sz w:val="24"/>
        <w:szCs w:val="24"/>
      </w:rPr>
    </w:pPr>
    <w:r w:rsidRPr="00DA7E17">
      <w:rPr>
        <w:rFonts w:asciiTheme="minorHAnsi" w:hAnsiTheme="minorHAnsi" w:cstheme="minorHAnsi"/>
        <w:b/>
        <w:bCs/>
        <w:sz w:val="24"/>
        <w:szCs w:val="24"/>
      </w:rPr>
      <w:t>Projekt Generations</w:t>
    </w:r>
  </w:p>
  <w:p w14:paraId="3595591D" w14:textId="0BDC38BD" w:rsidR="00DA7E17" w:rsidRPr="00DA7E17" w:rsidRDefault="00DA7E17">
    <w:pPr>
      <w:pStyle w:val="Sidehoved"/>
      <w:rPr>
        <w:rFonts w:asciiTheme="minorHAnsi" w:hAnsiTheme="minorHAnsi" w:cstheme="minorHAnsi"/>
        <w:b/>
        <w:bCs/>
        <w:sz w:val="24"/>
        <w:szCs w:val="24"/>
      </w:rPr>
    </w:pPr>
    <w:r w:rsidRPr="00DA7E17">
      <w:rPr>
        <w:rFonts w:asciiTheme="minorHAnsi" w:hAnsiTheme="minorHAnsi" w:cstheme="minorHAnsi"/>
        <w:b/>
        <w:bCs/>
        <w:sz w:val="24"/>
        <w:szCs w:val="24"/>
      </w:rPr>
      <w:t xml:space="preserve">Emne/interviewguide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A6FC6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F2E151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83C2FE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A9F3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238750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A6C66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740D1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412C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2A35E96"/>
    <w:multiLevelType w:val="multilevel"/>
    <w:tmpl w:val="C9A2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C66E80"/>
    <w:multiLevelType w:val="multilevel"/>
    <w:tmpl w:val="0584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020C3"/>
    <w:multiLevelType w:val="multilevel"/>
    <w:tmpl w:val="FEA4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9B01D50"/>
    <w:multiLevelType w:val="multilevel"/>
    <w:tmpl w:val="8D60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8544D"/>
    <w:multiLevelType w:val="multilevel"/>
    <w:tmpl w:val="943C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392FED"/>
    <w:multiLevelType w:val="multilevel"/>
    <w:tmpl w:val="87D2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865BAC"/>
    <w:multiLevelType w:val="multilevel"/>
    <w:tmpl w:val="2AC0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030C1D"/>
    <w:multiLevelType w:val="multilevel"/>
    <w:tmpl w:val="E83C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60A5B"/>
    <w:multiLevelType w:val="multilevel"/>
    <w:tmpl w:val="CE5A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0F492D"/>
    <w:multiLevelType w:val="multilevel"/>
    <w:tmpl w:val="FAFE8112"/>
    <w:lvl w:ilvl="0">
      <w:start w:val="1"/>
      <w:numFmt w:val="bullet"/>
      <w:pStyle w:val="Opstilling-punkttegn"/>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color w:val="auto"/>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color w:val="auto"/>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9" w15:restartNumberingAfterBreak="0">
    <w:nsid w:val="274A7508"/>
    <w:multiLevelType w:val="multilevel"/>
    <w:tmpl w:val="28A0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414CE1"/>
    <w:multiLevelType w:val="multilevel"/>
    <w:tmpl w:val="10F8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2573E2"/>
    <w:multiLevelType w:val="multilevel"/>
    <w:tmpl w:val="64441010"/>
    <w:lvl w:ilvl="0">
      <w:start w:val="1"/>
      <w:numFmt w:val="decimal"/>
      <w:pStyle w:val="Opstilling-talellerbogst"/>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907"/>
      </w:pPr>
      <w:rPr>
        <w:rFonts w:hint="default"/>
      </w:rPr>
    </w:lvl>
    <w:lvl w:ilvl="3">
      <w:start w:val="1"/>
      <w:numFmt w:val="decimal"/>
      <w:lvlText w:val="%1.%2.%3.%4."/>
      <w:lvlJc w:val="left"/>
      <w:pPr>
        <w:ind w:left="1985" w:hanging="794"/>
      </w:pPr>
      <w:rPr>
        <w:rFonts w:hint="default"/>
      </w:rPr>
    </w:lvl>
    <w:lvl w:ilvl="4">
      <w:start w:val="1"/>
      <w:numFmt w:val="decimal"/>
      <w:lvlText w:val="%1.%2.%3.%4.%5."/>
      <w:lvlJc w:val="left"/>
      <w:pPr>
        <w:ind w:left="2098" w:hanging="907"/>
      </w:pPr>
      <w:rPr>
        <w:rFonts w:hint="default"/>
      </w:rPr>
    </w:lvl>
    <w:lvl w:ilvl="5">
      <w:start w:val="1"/>
      <w:numFmt w:val="decimal"/>
      <w:lvlText w:val="%1.%2.%3.%4.%5.%6."/>
      <w:lvlJc w:val="left"/>
      <w:pPr>
        <w:ind w:left="2268" w:hanging="1077"/>
      </w:pPr>
      <w:rPr>
        <w:rFonts w:hint="default"/>
      </w:rPr>
    </w:lvl>
    <w:lvl w:ilvl="6">
      <w:start w:val="1"/>
      <w:numFmt w:val="decimal"/>
      <w:lvlText w:val="%1.%2.%3.%4.%5.%6.%7."/>
      <w:lvlJc w:val="left"/>
      <w:pPr>
        <w:ind w:left="2552" w:hanging="1361"/>
      </w:pPr>
      <w:rPr>
        <w:rFonts w:hint="default"/>
      </w:rPr>
    </w:lvl>
    <w:lvl w:ilvl="7">
      <w:start w:val="1"/>
      <w:numFmt w:val="decimal"/>
      <w:lvlText w:val="%1.%2.%3.%4.%5.%6.%7.%8."/>
      <w:lvlJc w:val="left"/>
      <w:pPr>
        <w:ind w:left="2835" w:hanging="1644"/>
      </w:pPr>
      <w:rPr>
        <w:rFonts w:hint="default"/>
      </w:rPr>
    </w:lvl>
    <w:lvl w:ilvl="8">
      <w:start w:val="1"/>
      <w:numFmt w:val="decimal"/>
      <w:lvlText w:val="%1.%2.%3.%4.%5.%6.%7.%8.%9."/>
      <w:lvlJc w:val="left"/>
      <w:pPr>
        <w:ind w:left="3119" w:hanging="1928"/>
      </w:pPr>
      <w:rPr>
        <w:rFonts w:hint="default"/>
      </w:rPr>
    </w:lvl>
  </w:abstractNum>
  <w:abstractNum w:abstractNumId="22" w15:restartNumberingAfterBreak="0">
    <w:nsid w:val="36494DC4"/>
    <w:multiLevelType w:val="multilevel"/>
    <w:tmpl w:val="5F06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F094A"/>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43635DD9"/>
    <w:multiLevelType w:val="multilevel"/>
    <w:tmpl w:val="3FF0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B03D3"/>
    <w:multiLevelType w:val="hybridMultilevel"/>
    <w:tmpl w:val="743EEC1E"/>
    <w:lvl w:ilvl="0" w:tplc="BC88532C">
      <w:start w:val="1"/>
      <w:numFmt w:val="bullet"/>
      <w:pStyle w:val="Listeafsni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B57CCE"/>
    <w:multiLevelType w:val="multilevel"/>
    <w:tmpl w:val="9720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8" w15:restartNumberingAfterBreak="0">
    <w:nsid w:val="4C077CE7"/>
    <w:multiLevelType w:val="multilevel"/>
    <w:tmpl w:val="FAD2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E6757A"/>
    <w:multiLevelType w:val="multilevel"/>
    <w:tmpl w:val="1780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D00C71"/>
    <w:multiLevelType w:val="multilevel"/>
    <w:tmpl w:val="D4FE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CB3B03"/>
    <w:multiLevelType w:val="multilevel"/>
    <w:tmpl w:val="177C74E6"/>
    <w:lvl w:ilvl="0">
      <w:start w:val="1"/>
      <w:numFmt w:val="bullet"/>
      <w:pStyle w:val="Normal-Bullet"/>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Wingdings" w:hAnsi="Wingdings" w:hint="default"/>
      </w:rPr>
    </w:lvl>
    <w:lvl w:ilvl="4">
      <w:start w:val="1"/>
      <w:numFmt w:val="bullet"/>
      <w:lvlText w:val=""/>
      <w:lvlJc w:val="left"/>
      <w:pPr>
        <w:tabs>
          <w:tab w:val="num" w:pos="1985"/>
        </w:tabs>
        <w:ind w:left="1985" w:hanging="397"/>
      </w:pPr>
      <w:rPr>
        <w:rFonts w:ascii="Wingdings" w:hAnsi="Wingdings" w:hint="default"/>
      </w:rPr>
    </w:lvl>
    <w:lvl w:ilvl="5">
      <w:start w:val="1"/>
      <w:numFmt w:val="bullet"/>
      <w:lvlText w:val=""/>
      <w:lvlJc w:val="left"/>
      <w:pPr>
        <w:tabs>
          <w:tab w:val="num" w:pos="2381"/>
        </w:tabs>
        <w:ind w:left="2381" w:hanging="396"/>
      </w:pPr>
      <w:rPr>
        <w:rFonts w:ascii="Wingdings" w:hAnsi="Wingdings" w:hint="default"/>
      </w:rPr>
    </w:lvl>
    <w:lvl w:ilvl="6">
      <w:start w:val="1"/>
      <w:numFmt w:val="bullet"/>
      <w:lvlText w:val=""/>
      <w:lvlJc w:val="left"/>
      <w:pPr>
        <w:tabs>
          <w:tab w:val="num" w:pos="2778"/>
        </w:tabs>
        <w:ind w:left="2778" w:hanging="397"/>
      </w:pPr>
      <w:rPr>
        <w:rFonts w:ascii="Wingdings" w:hAnsi="Wingdings" w:hint="default"/>
      </w:rPr>
    </w:lvl>
    <w:lvl w:ilvl="7">
      <w:start w:val="1"/>
      <w:numFmt w:val="bullet"/>
      <w:lvlText w:val=""/>
      <w:lvlJc w:val="left"/>
      <w:pPr>
        <w:tabs>
          <w:tab w:val="num" w:pos="3175"/>
        </w:tabs>
        <w:ind w:left="3175" w:hanging="397"/>
      </w:pPr>
      <w:rPr>
        <w:rFonts w:ascii="Wingdings" w:hAnsi="Wingdings" w:hint="default"/>
      </w:rPr>
    </w:lvl>
    <w:lvl w:ilvl="8">
      <w:start w:val="1"/>
      <w:numFmt w:val="bullet"/>
      <w:lvlText w:val=""/>
      <w:lvlJc w:val="left"/>
      <w:pPr>
        <w:tabs>
          <w:tab w:val="num" w:pos="3572"/>
        </w:tabs>
        <w:ind w:left="3572" w:hanging="397"/>
      </w:pPr>
      <w:rPr>
        <w:rFonts w:ascii="Wingdings" w:hAnsi="Wingdings" w:hint="default"/>
      </w:rPr>
    </w:lvl>
  </w:abstractNum>
  <w:abstractNum w:abstractNumId="32" w15:restartNumberingAfterBreak="0">
    <w:nsid w:val="70B773E6"/>
    <w:multiLevelType w:val="hybridMultilevel"/>
    <w:tmpl w:val="5D0AB5F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734C7605"/>
    <w:multiLevelType w:val="multilevel"/>
    <w:tmpl w:val="AB2EA530"/>
    <w:lvl w:ilvl="0">
      <w:start w:val="1"/>
      <w:numFmt w:val="decimal"/>
      <w:pStyle w:val="Normal-Numbering"/>
      <w:lvlText w:val="%1."/>
      <w:lvlJc w:val="left"/>
      <w:pPr>
        <w:tabs>
          <w:tab w:val="num" w:pos="397"/>
        </w:tabs>
        <w:ind w:left="397" w:hanging="397"/>
      </w:pPr>
      <w:rPr>
        <w:rFonts w:ascii="Georgia" w:hAnsi="Georgia" w:hint="default"/>
        <w:b w:val="0"/>
        <w:i w:val="0"/>
        <w:sz w:val="21"/>
      </w:rPr>
    </w:lvl>
    <w:lvl w:ilvl="1">
      <w:start w:val="1"/>
      <w:numFmt w:val="decimal"/>
      <w:lvlText w:val="%1.%2"/>
      <w:lvlJc w:val="left"/>
      <w:pPr>
        <w:tabs>
          <w:tab w:val="num" w:pos="794"/>
        </w:tabs>
        <w:ind w:left="794" w:hanging="397"/>
      </w:pPr>
      <w:rPr>
        <w:rFonts w:ascii="Georgia" w:hAnsi="Georgia" w:hint="default"/>
        <w:b w:val="0"/>
        <w:i w:val="0"/>
        <w:sz w:val="21"/>
      </w:rPr>
    </w:lvl>
    <w:lvl w:ilvl="2">
      <w:start w:val="1"/>
      <w:numFmt w:val="decimal"/>
      <w:lvlText w:val="%1.%2.%3"/>
      <w:lvlJc w:val="left"/>
      <w:pPr>
        <w:tabs>
          <w:tab w:val="num" w:pos="1191"/>
        </w:tabs>
        <w:ind w:left="1191" w:hanging="397"/>
      </w:pPr>
      <w:rPr>
        <w:rFonts w:ascii="Georgia" w:hAnsi="Georgia" w:hint="default"/>
        <w:b w:val="0"/>
        <w:i w:val="0"/>
        <w:sz w:val="21"/>
      </w:rPr>
    </w:lvl>
    <w:lvl w:ilvl="3">
      <w:start w:val="1"/>
      <w:numFmt w:val="decimal"/>
      <w:lvlText w:val="%1.%2.%3.%4"/>
      <w:lvlJc w:val="left"/>
      <w:pPr>
        <w:tabs>
          <w:tab w:val="num" w:pos="1588"/>
        </w:tabs>
        <w:ind w:left="1588" w:hanging="397"/>
      </w:pPr>
      <w:rPr>
        <w:rFonts w:ascii="Georgia" w:hAnsi="Georgia" w:hint="default"/>
        <w:b w:val="0"/>
        <w:i w:val="0"/>
        <w:sz w:val="21"/>
      </w:rPr>
    </w:lvl>
    <w:lvl w:ilvl="4">
      <w:start w:val="1"/>
      <w:numFmt w:val="decimal"/>
      <w:lvlText w:val="%1.%2.%3.%4.%5"/>
      <w:lvlJc w:val="left"/>
      <w:pPr>
        <w:tabs>
          <w:tab w:val="num" w:pos="1985"/>
        </w:tabs>
        <w:ind w:left="1985" w:hanging="397"/>
      </w:pPr>
      <w:rPr>
        <w:rFonts w:ascii="Georgia" w:hAnsi="Georgia" w:hint="default"/>
        <w:b w:val="0"/>
        <w:i w:val="0"/>
        <w:sz w:val="21"/>
      </w:rPr>
    </w:lvl>
    <w:lvl w:ilvl="5">
      <w:start w:val="1"/>
      <w:numFmt w:val="decimal"/>
      <w:lvlText w:val="%1.%2.%3.%4.%5.%6"/>
      <w:lvlJc w:val="left"/>
      <w:pPr>
        <w:tabs>
          <w:tab w:val="num" w:pos="2381"/>
        </w:tabs>
        <w:ind w:left="2381" w:hanging="396"/>
      </w:pPr>
      <w:rPr>
        <w:rFonts w:ascii="Georgia" w:hAnsi="Georgia" w:hint="default"/>
        <w:b w:val="0"/>
        <w:i w:val="0"/>
        <w:sz w:val="21"/>
      </w:rPr>
    </w:lvl>
    <w:lvl w:ilvl="6">
      <w:start w:val="1"/>
      <w:numFmt w:val="decimal"/>
      <w:lvlText w:val="%1.%2.%3.%4.%5.%6.%7"/>
      <w:lvlJc w:val="left"/>
      <w:pPr>
        <w:tabs>
          <w:tab w:val="num" w:pos="2381"/>
        </w:tabs>
        <w:ind w:left="2381" w:hanging="396"/>
      </w:pPr>
      <w:rPr>
        <w:rFonts w:ascii="Georgia" w:hAnsi="Georgia" w:hint="default"/>
        <w:b w:val="0"/>
        <w:i w:val="0"/>
        <w:sz w:val="21"/>
      </w:rPr>
    </w:lvl>
    <w:lvl w:ilvl="7">
      <w:start w:val="1"/>
      <w:numFmt w:val="decimal"/>
      <w:lvlText w:val="%1.%2.%3.%4.%5.%6.%7.%8"/>
      <w:lvlJc w:val="left"/>
      <w:pPr>
        <w:tabs>
          <w:tab w:val="num" w:pos="2381"/>
        </w:tabs>
        <w:ind w:left="2381" w:hanging="396"/>
      </w:pPr>
      <w:rPr>
        <w:rFonts w:ascii="Georgia" w:hAnsi="Georgia" w:hint="default"/>
        <w:b w:val="0"/>
        <w:i w:val="0"/>
        <w:sz w:val="21"/>
      </w:rPr>
    </w:lvl>
    <w:lvl w:ilvl="8">
      <w:start w:val="1"/>
      <w:numFmt w:val="decimal"/>
      <w:lvlText w:val="%1.%2.%3.%4.%5.%6.%7.%8.%9"/>
      <w:lvlJc w:val="left"/>
      <w:pPr>
        <w:tabs>
          <w:tab w:val="num" w:pos="2381"/>
        </w:tabs>
        <w:ind w:left="2381" w:hanging="396"/>
      </w:pPr>
      <w:rPr>
        <w:rFonts w:ascii="Georgia" w:hAnsi="Georgia" w:hint="default"/>
        <w:b w:val="0"/>
        <w:i w:val="0"/>
        <w:sz w:val="21"/>
      </w:rPr>
    </w:lvl>
  </w:abstractNum>
  <w:abstractNum w:abstractNumId="34" w15:restartNumberingAfterBreak="0">
    <w:nsid w:val="7D9515FC"/>
    <w:multiLevelType w:val="multilevel"/>
    <w:tmpl w:val="558E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28002">
    <w:abstractNumId w:val="27"/>
  </w:num>
  <w:num w:numId="2" w16cid:durableId="1466388565">
    <w:abstractNumId w:val="11"/>
  </w:num>
  <w:num w:numId="3" w16cid:durableId="1146776149">
    <w:abstractNumId w:val="23"/>
  </w:num>
  <w:num w:numId="4" w16cid:durableId="826554393">
    <w:abstractNumId w:val="18"/>
  </w:num>
  <w:num w:numId="5" w16cid:durableId="1133017375">
    <w:abstractNumId w:val="7"/>
  </w:num>
  <w:num w:numId="6" w16cid:durableId="584924715">
    <w:abstractNumId w:val="6"/>
  </w:num>
  <w:num w:numId="7" w16cid:durableId="1570921073">
    <w:abstractNumId w:val="5"/>
  </w:num>
  <w:num w:numId="8" w16cid:durableId="2134519602">
    <w:abstractNumId w:val="4"/>
  </w:num>
  <w:num w:numId="9" w16cid:durableId="1515800050">
    <w:abstractNumId w:val="21"/>
  </w:num>
  <w:num w:numId="10" w16cid:durableId="1885091826">
    <w:abstractNumId w:val="3"/>
  </w:num>
  <w:num w:numId="11" w16cid:durableId="1670449177">
    <w:abstractNumId w:val="2"/>
  </w:num>
  <w:num w:numId="12" w16cid:durableId="199513514">
    <w:abstractNumId w:val="1"/>
  </w:num>
  <w:num w:numId="13" w16cid:durableId="1945068804">
    <w:abstractNumId w:val="0"/>
  </w:num>
  <w:num w:numId="14" w16cid:durableId="1416896499">
    <w:abstractNumId w:val="31"/>
  </w:num>
  <w:num w:numId="15" w16cid:durableId="1143959197">
    <w:abstractNumId w:val="33"/>
  </w:num>
  <w:num w:numId="16" w16cid:durableId="154959254">
    <w:abstractNumId w:val="25"/>
  </w:num>
  <w:num w:numId="17" w16cid:durableId="645429494">
    <w:abstractNumId w:val="16"/>
  </w:num>
  <w:num w:numId="18" w16cid:durableId="1448548142">
    <w:abstractNumId w:val="28"/>
  </w:num>
  <w:num w:numId="19" w16cid:durableId="1389458740">
    <w:abstractNumId w:val="30"/>
  </w:num>
  <w:num w:numId="20" w16cid:durableId="858471439">
    <w:abstractNumId w:val="17"/>
  </w:num>
  <w:num w:numId="21" w16cid:durableId="1662932174">
    <w:abstractNumId w:val="29"/>
  </w:num>
  <w:num w:numId="22" w16cid:durableId="411241912">
    <w:abstractNumId w:val="12"/>
  </w:num>
  <w:num w:numId="23" w16cid:durableId="1871911918">
    <w:abstractNumId w:val="9"/>
  </w:num>
  <w:num w:numId="24" w16cid:durableId="1356955086">
    <w:abstractNumId w:val="15"/>
  </w:num>
  <w:num w:numId="25" w16cid:durableId="1781535458">
    <w:abstractNumId w:val="13"/>
  </w:num>
  <w:num w:numId="26" w16cid:durableId="341469847">
    <w:abstractNumId w:val="14"/>
  </w:num>
  <w:num w:numId="27" w16cid:durableId="290524482">
    <w:abstractNumId w:val="8"/>
  </w:num>
  <w:num w:numId="28" w16cid:durableId="900212669">
    <w:abstractNumId w:val="24"/>
  </w:num>
  <w:num w:numId="29" w16cid:durableId="2137873775">
    <w:abstractNumId w:val="20"/>
  </w:num>
  <w:num w:numId="30" w16cid:durableId="635571414">
    <w:abstractNumId w:val="26"/>
  </w:num>
  <w:num w:numId="31" w16cid:durableId="1259175631">
    <w:abstractNumId w:val="19"/>
  </w:num>
  <w:num w:numId="32" w16cid:durableId="369845125">
    <w:abstractNumId w:val="10"/>
  </w:num>
  <w:num w:numId="33" w16cid:durableId="168569744">
    <w:abstractNumId w:val="22"/>
  </w:num>
  <w:num w:numId="34" w16cid:durableId="1762871430">
    <w:abstractNumId w:val="34"/>
  </w:num>
  <w:num w:numId="35" w16cid:durableId="196624969">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4"/>
  <w:drawingGridHorizontalSpacing w:val="105"/>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90F"/>
    <w:rsid w:val="000011FF"/>
    <w:rsid w:val="00003B6C"/>
    <w:rsid w:val="000221B7"/>
    <w:rsid w:val="00024F8C"/>
    <w:rsid w:val="00027431"/>
    <w:rsid w:val="00032B4F"/>
    <w:rsid w:val="00051A09"/>
    <w:rsid w:val="00054B15"/>
    <w:rsid w:val="000553F3"/>
    <w:rsid w:val="000570AD"/>
    <w:rsid w:val="00062161"/>
    <w:rsid w:val="00065C0F"/>
    <w:rsid w:val="00074AEF"/>
    <w:rsid w:val="00094D54"/>
    <w:rsid w:val="00096068"/>
    <w:rsid w:val="000A462B"/>
    <w:rsid w:val="000A48FF"/>
    <w:rsid w:val="000B2A66"/>
    <w:rsid w:val="000D4F1A"/>
    <w:rsid w:val="000D58D1"/>
    <w:rsid w:val="000D6181"/>
    <w:rsid w:val="000D7729"/>
    <w:rsid w:val="000E1334"/>
    <w:rsid w:val="000E265D"/>
    <w:rsid w:val="000E46C3"/>
    <w:rsid w:val="000F70D9"/>
    <w:rsid w:val="001213E5"/>
    <w:rsid w:val="0012702C"/>
    <w:rsid w:val="00130BD0"/>
    <w:rsid w:val="00142880"/>
    <w:rsid w:val="00144417"/>
    <w:rsid w:val="00147AB2"/>
    <w:rsid w:val="00153477"/>
    <w:rsid w:val="00156B40"/>
    <w:rsid w:val="00156D0E"/>
    <w:rsid w:val="00160373"/>
    <w:rsid w:val="00165822"/>
    <w:rsid w:val="00182A86"/>
    <w:rsid w:val="00186ECA"/>
    <w:rsid w:val="00191872"/>
    <w:rsid w:val="00192812"/>
    <w:rsid w:val="0019604D"/>
    <w:rsid w:val="001A67BC"/>
    <w:rsid w:val="001B13CE"/>
    <w:rsid w:val="001B1851"/>
    <w:rsid w:val="001B5B08"/>
    <w:rsid w:val="001B7CB4"/>
    <w:rsid w:val="001C2E9B"/>
    <w:rsid w:val="001E15E4"/>
    <w:rsid w:val="001F665E"/>
    <w:rsid w:val="00201945"/>
    <w:rsid w:val="00213BCF"/>
    <w:rsid w:val="002171DE"/>
    <w:rsid w:val="00227E7F"/>
    <w:rsid w:val="002307BF"/>
    <w:rsid w:val="00235108"/>
    <w:rsid w:val="002464E0"/>
    <w:rsid w:val="00247A66"/>
    <w:rsid w:val="0025262C"/>
    <w:rsid w:val="00253944"/>
    <w:rsid w:val="0025642C"/>
    <w:rsid w:val="00261B99"/>
    <w:rsid w:val="00267D18"/>
    <w:rsid w:val="00270682"/>
    <w:rsid w:val="00270EFE"/>
    <w:rsid w:val="00284BB8"/>
    <w:rsid w:val="0028579D"/>
    <w:rsid w:val="002A3447"/>
    <w:rsid w:val="002A4E23"/>
    <w:rsid w:val="002B043A"/>
    <w:rsid w:val="002B6407"/>
    <w:rsid w:val="002C100C"/>
    <w:rsid w:val="002E326D"/>
    <w:rsid w:val="002F0F97"/>
    <w:rsid w:val="002F3BF9"/>
    <w:rsid w:val="002F7F91"/>
    <w:rsid w:val="003001FB"/>
    <w:rsid w:val="00303EB3"/>
    <w:rsid w:val="003122C4"/>
    <w:rsid w:val="00312D10"/>
    <w:rsid w:val="00330802"/>
    <w:rsid w:val="00331A73"/>
    <w:rsid w:val="00331F9D"/>
    <w:rsid w:val="00336DC5"/>
    <w:rsid w:val="0034014F"/>
    <w:rsid w:val="0034031E"/>
    <w:rsid w:val="0034099C"/>
    <w:rsid w:val="00355698"/>
    <w:rsid w:val="003646CE"/>
    <w:rsid w:val="00370CD1"/>
    <w:rsid w:val="00372A7D"/>
    <w:rsid w:val="00374859"/>
    <w:rsid w:val="003770FD"/>
    <w:rsid w:val="00385E94"/>
    <w:rsid w:val="003955CD"/>
    <w:rsid w:val="003A0992"/>
    <w:rsid w:val="003A5CC4"/>
    <w:rsid w:val="003E6170"/>
    <w:rsid w:val="003F33BA"/>
    <w:rsid w:val="00404FD1"/>
    <w:rsid w:val="00411A1B"/>
    <w:rsid w:val="00423170"/>
    <w:rsid w:val="004262ED"/>
    <w:rsid w:val="0043392E"/>
    <w:rsid w:val="0043573B"/>
    <w:rsid w:val="00441897"/>
    <w:rsid w:val="00443D5B"/>
    <w:rsid w:val="00446187"/>
    <w:rsid w:val="00450B9C"/>
    <w:rsid w:val="00467364"/>
    <w:rsid w:val="00471E2C"/>
    <w:rsid w:val="00475F24"/>
    <w:rsid w:val="004777F0"/>
    <w:rsid w:val="004803D4"/>
    <w:rsid w:val="00481982"/>
    <w:rsid w:val="0048777D"/>
    <w:rsid w:val="004A2009"/>
    <w:rsid w:val="004A66E6"/>
    <w:rsid w:val="004B63C7"/>
    <w:rsid w:val="004C1620"/>
    <w:rsid w:val="004C27E3"/>
    <w:rsid w:val="004D00EC"/>
    <w:rsid w:val="004E3778"/>
    <w:rsid w:val="004F44AC"/>
    <w:rsid w:val="00504494"/>
    <w:rsid w:val="00531E58"/>
    <w:rsid w:val="00533CEE"/>
    <w:rsid w:val="00535205"/>
    <w:rsid w:val="00536DF4"/>
    <w:rsid w:val="00541B8A"/>
    <w:rsid w:val="00547ACA"/>
    <w:rsid w:val="00551281"/>
    <w:rsid w:val="00562679"/>
    <w:rsid w:val="00562685"/>
    <w:rsid w:val="005630EC"/>
    <w:rsid w:val="00565F6D"/>
    <w:rsid w:val="00567F0D"/>
    <w:rsid w:val="00574D6F"/>
    <w:rsid w:val="005755B6"/>
    <w:rsid w:val="00577E20"/>
    <w:rsid w:val="005802EE"/>
    <w:rsid w:val="005909A7"/>
    <w:rsid w:val="00595CFB"/>
    <w:rsid w:val="005A5846"/>
    <w:rsid w:val="005A641C"/>
    <w:rsid w:val="005B1DAA"/>
    <w:rsid w:val="005B34A3"/>
    <w:rsid w:val="005C13F3"/>
    <w:rsid w:val="005C39CF"/>
    <w:rsid w:val="005C7510"/>
    <w:rsid w:val="005D11FE"/>
    <w:rsid w:val="005D5DAA"/>
    <w:rsid w:val="005E6CB9"/>
    <w:rsid w:val="005E7195"/>
    <w:rsid w:val="00601BB3"/>
    <w:rsid w:val="0060260C"/>
    <w:rsid w:val="006033CC"/>
    <w:rsid w:val="0060539C"/>
    <w:rsid w:val="00614E08"/>
    <w:rsid w:val="00620C41"/>
    <w:rsid w:val="00620D0B"/>
    <w:rsid w:val="00641B24"/>
    <w:rsid w:val="00643A7A"/>
    <w:rsid w:val="00650332"/>
    <w:rsid w:val="00654046"/>
    <w:rsid w:val="0065762A"/>
    <w:rsid w:val="00663BC3"/>
    <w:rsid w:val="00664646"/>
    <w:rsid w:val="00666196"/>
    <w:rsid w:val="0066674A"/>
    <w:rsid w:val="006803D7"/>
    <w:rsid w:val="00681D28"/>
    <w:rsid w:val="00683BE2"/>
    <w:rsid w:val="0069128A"/>
    <w:rsid w:val="006964C1"/>
    <w:rsid w:val="006971AA"/>
    <w:rsid w:val="006A2502"/>
    <w:rsid w:val="006A7ADC"/>
    <w:rsid w:val="006B2A52"/>
    <w:rsid w:val="006B4632"/>
    <w:rsid w:val="006B6134"/>
    <w:rsid w:val="006C1797"/>
    <w:rsid w:val="006C3A1B"/>
    <w:rsid w:val="006D2642"/>
    <w:rsid w:val="006D5CFC"/>
    <w:rsid w:val="006D65DC"/>
    <w:rsid w:val="006E3401"/>
    <w:rsid w:val="006E38AC"/>
    <w:rsid w:val="006F4B3E"/>
    <w:rsid w:val="0070345D"/>
    <w:rsid w:val="007146EF"/>
    <w:rsid w:val="0072005E"/>
    <w:rsid w:val="00731B24"/>
    <w:rsid w:val="00736658"/>
    <w:rsid w:val="0074726D"/>
    <w:rsid w:val="00750EE1"/>
    <w:rsid w:val="007543F0"/>
    <w:rsid w:val="00756AA4"/>
    <w:rsid w:val="00757BDC"/>
    <w:rsid w:val="0076144A"/>
    <w:rsid w:val="0076360B"/>
    <w:rsid w:val="007904C2"/>
    <w:rsid w:val="00795523"/>
    <w:rsid w:val="007955B4"/>
    <w:rsid w:val="007967D7"/>
    <w:rsid w:val="007A6435"/>
    <w:rsid w:val="007B1EF5"/>
    <w:rsid w:val="007B3386"/>
    <w:rsid w:val="007C0864"/>
    <w:rsid w:val="007C1953"/>
    <w:rsid w:val="007C5679"/>
    <w:rsid w:val="007C5681"/>
    <w:rsid w:val="007F0B29"/>
    <w:rsid w:val="007F0DC0"/>
    <w:rsid w:val="007F28D1"/>
    <w:rsid w:val="00816191"/>
    <w:rsid w:val="00835D85"/>
    <w:rsid w:val="00845E23"/>
    <w:rsid w:val="00851407"/>
    <w:rsid w:val="00855AD5"/>
    <w:rsid w:val="00863559"/>
    <w:rsid w:val="008979A9"/>
    <w:rsid w:val="008C1273"/>
    <w:rsid w:val="008C1E95"/>
    <w:rsid w:val="008C3D75"/>
    <w:rsid w:val="008E04AE"/>
    <w:rsid w:val="008E4128"/>
    <w:rsid w:val="008E6802"/>
    <w:rsid w:val="008F02A7"/>
    <w:rsid w:val="008F0558"/>
    <w:rsid w:val="008F2B58"/>
    <w:rsid w:val="008F7FDE"/>
    <w:rsid w:val="009044C3"/>
    <w:rsid w:val="00905114"/>
    <w:rsid w:val="00907607"/>
    <w:rsid w:val="00910516"/>
    <w:rsid w:val="00912BA4"/>
    <w:rsid w:val="009224E3"/>
    <w:rsid w:val="00926025"/>
    <w:rsid w:val="00930299"/>
    <w:rsid w:val="00930E78"/>
    <w:rsid w:val="00931882"/>
    <w:rsid w:val="009335D6"/>
    <w:rsid w:val="00940EEA"/>
    <w:rsid w:val="009564BA"/>
    <w:rsid w:val="00963627"/>
    <w:rsid w:val="00966484"/>
    <w:rsid w:val="009931E4"/>
    <w:rsid w:val="00997B5B"/>
    <w:rsid w:val="009B0DF6"/>
    <w:rsid w:val="009B1250"/>
    <w:rsid w:val="009B14B5"/>
    <w:rsid w:val="009B6356"/>
    <w:rsid w:val="009B65BF"/>
    <w:rsid w:val="009C1F1A"/>
    <w:rsid w:val="009C3A4A"/>
    <w:rsid w:val="009C5C27"/>
    <w:rsid w:val="009C5CAB"/>
    <w:rsid w:val="009D3785"/>
    <w:rsid w:val="009D6862"/>
    <w:rsid w:val="009E4066"/>
    <w:rsid w:val="009E578E"/>
    <w:rsid w:val="009F2CB3"/>
    <w:rsid w:val="009F3FAD"/>
    <w:rsid w:val="009F437C"/>
    <w:rsid w:val="009F79B6"/>
    <w:rsid w:val="009F7F21"/>
    <w:rsid w:val="00A02E30"/>
    <w:rsid w:val="00A11327"/>
    <w:rsid w:val="00A13639"/>
    <w:rsid w:val="00A24D90"/>
    <w:rsid w:val="00A256C1"/>
    <w:rsid w:val="00A33642"/>
    <w:rsid w:val="00A374B7"/>
    <w:rsid w:val="00A4668C"/>
    <w:rsid w:val="00A509CB"/>
    <w:rsid w:val="00A639E5"/>
    <w:rsid w:val="00A8790F"/>
    <w:rsid w:val="00AA08AE"/>
    <w:rsid w:val="00AA0EF9"/>
    <w:rsid w:val="00AB36AC"/>
    <w:rsid w:val="00AB4E1D"/>
    <w:rsid w:val="00AB6E12"/>
    <w:rsid w:val="00AC0832"/>
    <w:rsid w:val="00AC1DBC"/>
    <w:rsid w:val="00AD07A5"/>
    <w:rsid w:val="00AD403F"/>
    <w:rsid w:val="00AD4779"/>
    <w:rsid w:val="00AD54B0"/>
    <w:rsid w:val="00AE0468"/>
    <w:rsid w:val="00AE4001"/>
    <w:rsid w:val="00AE774C"/>
    <w:rsid w:val="00AF16F8"/>
    <w:rsid w:val="00AF277E"/>
    <w:rsid w:val="00B0759B"/>
    <w:rsid w:val="00B10D00"/>
    <w:rsid w:val="00B14707"/>
    <w:rsid w:val="00B15221"/>
    <w:rsid w:val="00B313BA"/>
    <w:rsid w:val="00B32816"/>
    <w:rsid w:val="00B427ED"/>
    <w:rsid w:val="00B509B7"/>
    <w:rsid w:val="00B512EE"/>
    <w:rsid w:val="00B51957"/>
    <w:rsid w:val="00B525C1"/>
    <w:rsid w:val="00B7088E"/>
    <w:rsid w:val="00B81885"/>
    <w:rsid w:val="00B8433E"/>
    <w:rsid w:val="00B85128"/>
    <w:rsid w:val="00B86FB5"/>
    <w:rsid w:val="00B877DF"/>
    <w:rsid w:val="00B904CE"/>
    <w:rsid w:val="00B95269"/>
    <w:rsid w:val="00BA56DF"/>
    <w:rsid w:val="00BB5539"/>
    <w:rsid w:val="00BC0053"/>
    <w:rsid w:val="00BC0B40"/>
    <w:rsid w:val="00BC120C"/>
    <w:rsid w:val="00BC662B"/>
    <w:rsid w:val="00BD68D4"/>
    <w:rsid w:val="00BE2A15"/>
    <w:rsid w:val="00BE7FBE"/>
    <w:rsid w:val="00BF3805"/>
    <w:rsid w:val="00BF52E2"/>
    <w:rsid w:val="00BF6106"/>
    <w:rsid w:val="00BF61D5"/>
    <w:rsid w:val="00C02C68"/>
    <w:rsid w:val="00C10F56"/>
    <w:rsid w:val="00C167E1"/>
    <w:rsid w:val="00C3194A"/>
    <w:rsid w:val="00C33641"/>
    <w:rsid w:val="00C417F3"/>
    <w:rsid w:val="00C41C6E"/>
    <w:rsid w:val="00C53E9D"/>
    <w:rsid w:val="00C61078"/>
    <w:rsid w:val="00C63B20"/>
    <w:rsid w:val="00C720E8"/>
    <w:rsid w:val="00C723B1"/>
    <w:rsid w:val="00C74A89"/>
    <w:rsid w:val="00C77F09"/>
    <w:rsid w:val="00C84EA5"/>
    <w:rsid w:val="00C96CED"/>
    <w:rsid w:val="00C96E92"/>
    <w:rsid w:val="00CA4E59"/>
    <w:rsid w:val="00CB03A1"/>
    <w:rsid w:val="00CB2ECE"/>
    <w:rsid w:val="00CB381D"/>
    <w:rsid w:val="00CB4E1B"/>
    <w:rsid w:val="00CB7E17"/>
    <w:rsid w:val="00CC73C8"/>
    <w:rsid w:val="00CC7B3A"/>
    <w:rsid w:val="00CD3CE7"/>
    <w:rsid w:val="00CD66F1"/>
    <w:rsid w:val="00CE18FB"/>
    <w:rsid w:val="00D12542"/>
    <w:rsid w:val="00D14768"/>
    <w:rsid w:val="00D16593"/>
    <w:rsid w:val="00D166AE"/>
    <w:rsid w:val="00D16753"/>
    <w:rsid w:val="00D17641"/>
    <w:rsid w:val="00D17CDE"/>
    <w:rsid w:val="00D27191"/>
    <w:rsid w:val="00D42A34"/>
    <w:rsid w:val="00D4350D"/>
    <w:rsid w:val="00D456C3"/>
    <w:rsid w:val="00D52400"/>
    <w:rsid w:val="00D54EBE"/>
    <w:rsid w:val="00D67B21"/>
    <w:rsid w:val="00D76CF7"/>
    <w:rsid w:val="00D80A20"/>
    <w:rsid w:val="00D90E6B"/>
    <w:rsid w:val="00DA0E15"/>
    <w:rsid w:val="00DA7E17"/>
    <w:rsid w:val="00DB449D"/>
    <w:rsid w:val="00DC3E3A"/>
    <w:rsid w:val="00DD2A1D"/>
    <w:rsid w:val="00DE4DE0"/>
    <w:rsid w:val="00DE6F7C"/>
    <w:rsid w:val="00DE7B64"/>
    <w:rsid w:val="00DF2193"/>
    <w:rsid w:val="00E032BB"/>
    <w:rsid w:val="00E22B04"/>
    <w:rsid w:val="00E346EC"/>
    <w:rsid w:val="00E41F27"/>
    <w:rsid w:val="00E44247"/>
    <w:rsid w:val="00E45DD8"/>
    <w:rsid w:val="00E50D00"/>
    <w:rsid w:val="00E55F6C"/>
    <w:rsid w:val="00E64FC5"/>
    <w:rsid w:val="00E7234F"/>
    <w:rsid w:val="00E8411D"/>
    <w:rsid w:val="00E966E9"/>
    <w:rsid w:val="00EA40B3"/>
    <w:rsid w:val="00EA6633"/>
    <w:rsid w:val="00EB31F8"/>
    <w:rsid w:val="00EC06F0"/>
    <w:rsid w:val="00ED29B8"/>
    <w:rsid w:val="00EE7C7A"/>
    <w:rsid w:val="00F07219"/>
    <w:rsid w:val="00F14A7B"/>
    <w:rsid w:val="00F30976"/>
    <w:rsid w:val="00F4463E"/>
    <w:rsid w:val="00F45004"/>
    <w:rsid w:val="00F51363"/>
    <w:rsid w:val="00F51960"/>
    <w:rsid w:val="00F57448"/>
    <w:rsid w:val="00F626ED"/>
    <w:rsid w:val="00F7301B"/>
    <w:rsid w:val="00F7428E"/>
    <w:rsid w:val="00FA1193"/>
    <w:rsid w:val="00FA31F3"/>
    <w:rsid w:val="00FB2419"/>
    <w:rsid w:val="00FB3F65"/>
    <w:rsid w:val="00FC2003"/>
    <w:rsid w:val="00FC39B0"/>
    <w:rsid w:val="00FD440F"/>
    <w:rsid w:val="00FD6EDF"/>
    <w:rsid w:val="00FE0DAB"/>
    <w:rsid w:val="00FE22D4"/>
    <w:rsid w:val="00FF38A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03956"/>
  <w15:docId w15:val="{3E1E7F17-AE72-48E7-BF81-32A48D7A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da-DK" w:eastAsia="da-DK"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99"/>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latentStyles>
  <w:style w:type="paragraph" w:default="1" w:styleId="Normal">
    <w:name w:val="Normal"/>
    <w:qFormat/>
    <w:rsid w:val="00D27191"/>
    <w:pPr>
      <w:spacing w:after="160" w:line="360" w:lineRule="auto"/>
      <w:jc w:val="both"/>
    </w:pPr>
    <w:rPr>
      <w:rFonts w:eastAsiaTheme="minorHAnsi" w:cstheme="minorBidi"/>
      <w:szCs w:val="22"/>
    </w:rPr>
  </w:style>
  <w:style w:type="paragraph" w:styleId="Overskrift1">
    <w:name w:val="heading 1"/>
    <w:basedOn w:val="Normal"/>
    <w:next w:val="Normal"/>
    <w:link w:val="Overskrift1Tegn"/>
    <w:autoRedefine/>
    <w:uiPriority w:val="1"/>
    <w:qFormat/>
    <w:rsid w:val="00D27191"/>
    <w:pPr>
      <w:keepNext/>
      <w:keepLines/>
      <w:spacing w:before="240" w:after="0" w:line="240" w:lineRule="auto"/>
      <w:jc w:val="left"/>
      <w:outlineLvl w:val="0"/>
    </w:pPr>
    <w:rPr>
      <w:rFonts w:ascii="AU Passata Light" w:eastAsiaTheme="majorEastAsia" w:hAnsi="AU Passata Light" w:cstheme="majorBidi"/>
      <w:sz w:val="36"/>
      <w:szCs w:val="36"/>
    </w:rPr>
  </w:style>
  <w:style w:type="paragraph" w:styleId="Overskrift2">
    <w:name w:val="heading 2"/>
    <w:basedOn w:val="Normal"/>
    <w:next w:val="Normal"/>
    <w:link w:val="Overskrift2Tegn"/>
    <w:autoRedefine/>
    <w:uiPriority w:val="1"/>
    <w:qFormat/>
    <w:rsid w:val="00D27191"/>
    <w:pPr>
      <w:keepNext/>
      <w:keepLines/>
      <w:spacing w:before="40" w:after="0" w:line="240" w:lineRule="auto"/>
      <w:jc w:val="left"/>
      <w:outlineLvl w:val="1"/>
    </w:pPr>
    <w:rPr>
      <w:rFonts w:ascii="AU Passata" w:eastAsiaTheme="majorEastAsia" w:hAnsi="AU Passata" w:cstheme="majorBidi"/>
      <w:b/>
      <w:sz w:val="21"/>
      <w:szCs w:val="21"/>
    </w:rPr>
  </w:style>
  <w:style w:type="paragraph" w:styleId="Overskrift3">
    <w:name w:val="heading 3"/>
    <w:basedOn w:val="Normal"/>
    <w:next w:val="Normal"/>
    <w:link w:val="Overskrift3Tegn"/>
    <w:autoRedefine/>
    <w:uiPriority w:val="1"/>
    <w:qFormat/>
    <w:rsid w:val="00D27191"/>
    <w:pPr>
      <w:keepNext/>
      <w:keepLines/>
      <w:spacing w:before="40" w:after="0" w:line="240" w:lineRule="auto"/>
      <w:jc w:val="left"/>
      <w:outlineLvl w:val="2"/>
    </w:pPr>
    <w:rPr>
      <w:rFonts w:ascii="AU Passata" w:eastAsiaTheme="majorEastAsia" w:hAnsi="AU Passata" w:cstheme="majorBidi"/>
      <w:b/>
      <w:sz w:val="19"/>
      <w:szCs w:val="24"/>
    </w:rPr>
  </w:style>
  <w:style w:type="paragraph" w:styleId="Overskrift4">
    <w:name w:val="heading 4"/>
    <w:basedOn w:val="Normal"/>
    <w:next w:val="Normal"/>
    <w:link w:val="Overskrift4Tegn"/>
    <w:autoRedefine/>
    <w:uiPriority w:val="1"/>
    <w:qFormat/>
    <w:rsid w:val="00D27191"/>
    <w:pPr>
      <w:keepNext/>
      <w:keepLines/>
      <w:spacing w:before="40" w:after="0" w:line="240" w:lineRule="auto"/>
      <w:jc w:val="left"/>
      <w:outlineLvl w:val="3"/>
    </w:pPr>
    <w:rPr>
      <w:rFonts w:ascii="AU Passata" w:eastAsiaTheme="majorEastAsia" w:hAnsi="AU Passata" w:cstheme="majorBidi"/>
      <w:b/>
      <w:iCs/>
      <w:sz w:val="17"/>
    </w:rPr>
  </w:style>
  <w:style w:type="paragraph" w:styleId="Overskrift5">
    <w:name w:val="heading 5"/>
    <w:basedOn w:val="Normal"/>
    <w:next w:val="Normal"/>
    <w:link w:val="Overskrift5Tegn"/>
    <w:autoRedefine/>
    <w:uiPriority w:val="1"/>
    <w:semiHidden/>
    <w:rsid w:val="00D27191"/>
    <w:pPr>
      <w:keepNext/>
      <w:keepLines/>
      <w:spacing w:before="40" w:after="0" w:line="240" w:lineRule="auto"/>
      <w:jc w:val="left"/>
      <w:outlineLvl w:val="4"/>
    </w:pPr>
    <w:rPr>
      <w:rFonts w:ascii="AU Passata" w:eastAsiaTheme="majorEastAsia" w:hAnsi="AU Passata" w:cstheme="majorBidi"/>
      <w:sz w:val="17"/>
    </w:rPr>
  </w:style>
  <w:style w:type="paragraph" w:styleId="Overskrift6">
    <w:name w:val="heading 6"/>
    <w:basedOn w:val="Normal"/>
    <w:next w:val="Normal"/>
    <w:link w:val="Overskrift6Tegn"/>
    <w:autoRedefine/>
    <w:uiPriority w:val="1"/>
    <w:semiHidden/>
    <w:rsid w:val="00D27191"/>
    <w:pPr>
      <w:keepNext/>
      <w:keepLines/>
      <w:spacing w:before="40" w:after="0" w:line="240" w:lineRule="auto"/>
      <w:jc w:val="left"/>
      <w:outlineLvl w:val="5"/>
    </w:pPr>
    <w:rPr>
      <w:rFonts w:ascii="AU Passata" w:eastAsiaTheme="majorEastAsia" w:hAnsi="AU Passata" w:cstheme="majorBidi"/>
      <w:i/>
      <w:sz w:val="17"/>
    </w:rPr>
  </w:style>
  <w:style w:type="paragraph" w:styleId="Overskrift7">
    <w:name w:val="heading 7"/>
    <w:basedOn w:val="Normal"/>
    <w:next w:val="Normal"/>
    <w:link w:val="Overskrift7Tegn"/>
    <w:autoRedefine/>
    <w:uiPriority w:val="1"/>
    <w:semiHidden/>
    <w:rsid w:val="00D27191"/>
    <w:pPr>
      <w:keepNext/>
      <w:keepLines/>
      <w:spacing w:before="40" w:after="0" w:line="240" w:lineRule="auto"/>
      <w:jc w:val="left"/>
      <w:outlineLvl w:val="6"/>
    </w:pPr>
    <w:rPr>
      <w:rFonts w:ascii="AU Passata" w:eastAsiaTheme="majorEastAsia" w:hAnsi="AU Passata" w:cstheme="majorBidi"/>
      <w:i/>
      <w:iCs/>
      <w:sz w:val="17"/>
    </w:rPr>
  </w:style>
  <w:style w:type="paragraph" w:styleId="Overskrift8">
    <w:name w:val="heading 8"/>
    <w:basedOn w:val="Normal"/>
    <w:next w:val="Normal"/>
    <w:link w:val="Overskrift8Tegn"/>
    <w:autoRedefine/>
    <w:uiPriority w:val="1"/>
    <w:semiHidden/>
    <w:rsid w:val="00D27191"/>
    <w:pPr>
      <w:keepNext/>
      <w:keepLines/>
      <w:spacing w:before="40" w:after="0" w:line="240" w:lineRule="auto"/>
      <w:jc w:val="left"/>
      <w:outlineLvl w:val="7"/>
    </w:pPr>
    <w:rPr>
      <w:rFonts w:ascii="AU Passata" w:eastAsiaTheme="majorEastAsia" w:hAnsi="AU Passata" w:cstheme="majorBidi"/>
      <w:i/>
      <w:color w:val="272727" w:themeColor="text1" w:themeTint="D8"/>
      <w:sz w:val="17"/>
      <w:szCs w:val="21"/>
    </w:rPr>
  </w:style>
  <w:style w:type="paragraph" w:styleId="Overskrift9">
    <w:name w:val="heading 9"/>
    <w:basedOn w:val="Normal"/>
    <w:next w:val="Normal"/>
    <w:link w:val="Overskrift9Tegn"/>
    <w:uiPriority w:val="1"/>
    <w:semiHidden/>
    <w:rsid w:val="00D27191"/>
    <w:pPr>
      <w:keepNext/>
      <w:keepLines/>
      <w:spacing w:before="40" w:after="0" w:line="240" w:lineRule="auto"/>
      <w:jc w:val="left"/>
      <w:outlineLvl w:val="8"/>
    </w:pPr>
    <w:rPr>
      <w:rFonts w:ascii="AU Passata" w:eastAsiaTheme="majorEastAsia" w:hAnsi="AU Passata" w:cstheme="majorBidi"/>
      <w:i/>
      <w:iCs/>
      <w:color w:val="272727" w:themeColor="text1" w:themeTint="D8"/>
      <w:sz w:val="17"/>
      <w:szCs w:val="21"/>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semiHidden/>
    <w:rsid w:val="005802EE"/>
    <w:pPr>
      <w:numPr>
        <w:numId w:val="1"/>
      </w:numPr>
    </w:pPr>
  </w:style>
  <w:style w:type="numbering" w:styleId="1ai">
    <w:name w:val="Outline List 1"/>
    <w:basedOn w:val="Ingenoversigt"/>
    <w:semiHidden/>
    <w:rsid w:val="005802EE"/>
    <w:pPr>
      <w:numPr>
        <w:numId w:val="2"/>
      </w:numPr>
    </w:pPr>
  </w:style>
  <w:style w:type="numbering" w:styleId="ArtikelSektion">
    <w:name w:val="Outline List 3"/>
    <w:basedOn w:val="Ingenoversigt"/>
    <w:semiHidden/>
    <w:rsid w:val="005802EE"/>
    <w:pPr>
      <w:numPr>
        <w:numId w:val="3"/>
      </w:numPr>
    </w:pPr>
  </w:style>
  <w:style w:type="paragraph" w:styleId="Bloktekst">
    <w:name w:val="Block Text"/>
    <w:basedOn w:val="Normal"/>
    <w:uiPriority w:val="99"/>
    <w:semiHidden/>
    <w:rsid w:val="005802EE"/>
    <w:pPr>
      <w:spacing w:after="120"/>
      <w:ind w:left="1440" w:right="1440"/>
    </w:pPr>
  </w:style>
  <w:style w:type="paragraph" w:styleId="Brdtekst">
    <w:name w:val="Body Text"/>
    <w:basedOn w:val="Normal"/>
    <w:uiPriority w:val="99"/>
    <w:semiHidden/>
    <w:rsid w:val="005802EE"/>
    <w:pPr>
      <w:spacing w:after="120"/>
    </w:pPr>
  </w:style>
  <w:style w:type="paragraph" w:styleId="Brdtekst2">
    <w:name w:val="Body Text 2"/>
    <w:basedOn w:val="Normal"/>
    <w:uiPriority w:val="99"/>
    <w:semiHidden/>
    <w:rsid w:val="005802EE"/>
    <w:pPr>
      <w:spacing w:after="120" w:line="480" w:lineRule="auto"/>
    </w:pPr>
  </w:style>
  <w:style w:type="paragraph" w:styleId="Brdtekst3">
    <w:name w:val="Body Text 3"/>
    <w:basedOn w:val="Normal"/>
    <w:uiPriority w:val="99"/>
    <w:semiHidden/>
    <w:rsid w:val="005802EE"/>
    <w:pPr>
      <w:spacing w:after="120"/>
    </w:pPr>
    <w:rPr>
      <w:sz w:val="16"/>
      <w:szCs w:val="16"/>
    </w:rPr>
  </w:style>
  <w:style w:type="paragraph" w:styleId="Brdtekst-frstelinjeindrykning1">
    <w:name w:val="Body Text First Indent"/>
    <w:basedOn w:val="Brdtekst"/>
    <w:uiPriority w:val="99"/>
    <w:semiHidden/>
    <w:rsid w:val="005802EE"/>
    <w:pPr>
      <w:ind w:firstLine="210"/>
    </w:pPr>
  </w:style>
  <w:style w:type="paragraph" w:styleId="Brdtekstindrykning">
    <w:name w:val="Body Text Indent"/>
    <w:basedOn w:val="Normal"/>
    <w:uiPriority w:val="99"/>
    <w:semiHidden/>
    <w:rsid w:val="005802EE"/>
    <w:pPr>
      <w:spacing w:after="120"/>
      <w:ind w:left="283"/>
    </w:pPr>
  </w:style>
  <w:style w:type="paragraph" w:styleId="Brdtekst-frstelinjeindrykning2">
    <w:name w:val="Body Text First Indent 2"/>
    <w:basedOn w:val="Brdtekstindrykning"/>
    <w:uiPriority w:val="99"/>
    <w:semiHidden/>
    <w:rsid w:val="005802EE"/>
    <w:pPr>
      <w:ind w:firstLine="210"/>
    </w:pPr>
  </w:style>
  <w:style w:type="paragraph" w:styleId="Brdtekstindrykning2">
    <w:name w:val="Body Text Indent 2"/>
    <w:basedOn w:val="Normal"/>
    <w:uiPriority w:val="99"/>
    <w:semiHidden/>
    <w:rsid w:val="005802EE"/>
    <w:pPr>
      <w:spacing w:after="120" w:line="480" w:lineRule="auto"/>
      <w:ind w:left="283"/>
    </w:pPr>
  </w:style>
  <w:style w:type="paragraph" w:styleId="Brdtekstindrykning3">
    <w:name w:val="Body Text Indent 3"/>
    <w:basedOn w:val="Normal"/>
    <w:uiPriority w:val="99"/>
    <w:semiHidden/>
    <w:rsid w:val="005802EE"/>
    <w:pPr>
      <w:spacing w:after="120"/>
      <w:ind w:left="283"/>
    </w:pPr>
    <w:rPr>
      <w:sz w:val="16"/>
      <w:szCs w:val="16"/>
    </w:rPr>
  </w:style>
  <w:style w:type="paragraph" w:styleId="Billedtekst">
    <w:name w:val="caption"/>
    <w:basedOn w:val="Normal"/>
    <w:next w:val="Normal"/>
    <w:link w:val="BilledtekstTegn"/>
    <w:autoRedefine/>
    <w:uiPriority w:val="35"/>
    <w:unhideWhenUsed/>
    <w:qFormat/>
    <w:rsid w:val="00D27191"/>
    <w:pPr>
      <w:spacing w:after="200" w:line="240" w:lineRule="auto"/>
    </w:pPr>
    <w:rPr>
      <w:rFonts w:ascii="AU Passata Light" w:hAnsi="AU Passata Light"/>
      <w:iCs/>
      <w:sz w:val="18"/>
      <w:szCs w:val="18"/>
    </w:rPr>
  </w:style>
  <w:style w:type="paragraph" w:styleId="Sluthilsen">
    <w:name w:val="Closing"/>
    <w:basedOn w:val="Normal"/>
    <w:uiPriority w:val="99"/>
    <w:semiHidden/>
    <w:rsid w:val="005802EE"/>
    <w:pPr>
      <w:ind w:left="4252"/>
    </w:pPr>
  </w:style>
  <w:style w:type="paragraph" w:styleId="Dato">
    <w:name w:val="Date"/>
    <w:basedOn w:val="Normal"/>
    <w:next w:val="Normal"/>
    <w:uiPriority w:val="99"/>
    <w:semiHidden/>
    <w:rsid w:val="005802EE"/>
  </w:style>
  <w:style w:type="paragraph" w:styleId="Mailsignatur">
    <w:name w:val="E-mail Signature"/>
    <w:basedOn w:val="Normal"/>
    <w:uiPriority w:val="99"/>
    <w:semiHidden/>
    <w:rsid w:val="005802EE"/>
  </w:style>
  <w:style w:type="character" w:styleId="Fremhv">
    <w:name w:val="Emphasis"/>
    <w:basedOn w:val="Standardskrifttypeiafsnit"/>
    <w:uiPriority w:val="3"/>
    <w:qFormat/>
    <w:rsid w:val="00D27191"/>
    <w:rPr>
      <w:rFonts w:ascii="Georgia" w:hAnsi="Georgia"/>
      <w:i/>
      <w:iCs/>
      <w:sz w:val="20"/>
      <w:lang w:val="da-DK"/>
    </w:rPr>
  </w:style>
  <w:style w:type="character" w:styleId="Slutnotehenvisning">
    <w:name w:val="endnote reference"/>
    <w:uiPriority w:val="7"/>
    <w:semiHidden/>
    <w:rsid w:val="00907607"/>
    <w:rPr>
      <w:rFonts w:ascii="AU Passata" w:hAnsi="AU Passata"/>
      <w:color w:val="87888A"/>
      <w:sz w:val="14"/>
      <w:vertAlign w:val="superscript"/>
      <w:lang w:val="da-DK"/>
    </w:rPr>
  </w:style>
  <w:style w:type="paragraph" w:styleId="Slutnotetekst">
    <w:name w:val="endnote text"/>
    <w:basedOn w:val="Normal"/>
    <w:uiPriority w:val="7"/>
    <w:semiHidden/>
    <w:rsid w:val="00907607"/>
    <w:pPr>
      <w:spacing w:line="180" w:lineRule="atLeast"/>
    </w:pPr>
    <w:rPr>
      <w:rFonts w:ascii="AU Passata" w:hAnsi="AU Passata"/>
      <w:color w:val="87888A"/>
      <w:spacing w:val="10"/>
      <w:sz w:val="14"/>
    </w:rPr>
  </w:style>
  <w:style w:type="paragraph" w:styleId="Modtageradresse">
    <w:name w:val="envelope address"/>
    <w:basedOn w:val="Normal"/>
    <w:uiPriority w:val="99"/>
    <w:semiHidden/>
    <w:rsid w:val="005802EE"/>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uiPriority w:val="99"/>
    <w:semiHidden/>
    <w:rsid w:val="005802EE"/>
    <w:rPr>
      <w:rFonts w:ascii="Arial" w:hAnsi="Arial" w:cs="Arial"/>
    </w:rPr>
  </w:style>
  <w:style w:type="character" w:styleId="Fodnotehenvisning">
    <w:name w:val="footnote reference"/>
    <w:basedOn w:val="Standardskrifttypeiafsnit"/>
    <w:uiPriority w:val="99"/>
    <w:semiHidden/>
    <w:unhideWhenUsed/>
    <w:rsid w:val="00D27191"/>
    <w:rPr>
      <w:vertAlign w:val="superscript"/>
      <w:lang w:val="da-DK"/>
    </w:rPr>
  </w:style>
  <w:style w:type="paragraph" w:styleId="Fodnotetekst">
    <w:name w:val="footnote text"/>
    <w:basedOn w:val="Normal"/>
    <w:link w:val="FodnotetekstTegn"/>
    <w:uiPriority w:val="99"/>
    <w:semiHidden/>
    <w:unhideWhenUsed/>
    <w:rsid w:val="00D27191"/>
    <w:pPr>
      <w:spacing w:after="0" w:line="240" w:lineRule="auto"/>
    </w:pPr>
    <w:rPr>
      <w:rFonts w:ascii="AU Passata" w:hAnsi="AU Passata"/>
      <w:sz w:val="14"/>
      <w:szCs w:val="20"/>
    </w:rPr>
  </w:style>
  <w:style w:type="character" w:styleId="HTML-akronym">
    <w:name w:val="HTML Acronym"/>
    <w:basedOn w:val="Standardskrifttypeiafsnit"/>
    <w:uiPriority w:val="99"/>
    <w:semiHidden/>
    <w:rsid w:val="005802EE"/>
    <w:rPr>
      <w:lang w:val="da-DK"/>
    </w:rPr>
  </w:style>
  <w:style w:type="paragraph" w:styleId="HTML-adresse">
    <w:name w:val="HTML Address"/>
    <w:basedOn w:val="Normal"/>
    <w:uiPriority w:val="99"/>
    <w:semiHidden/>
    <w:rsid w:val="005802EE"/>
    <w:rPr>
      <w:i/>
      <w:iCs/>
    </w:rPr>
  </w:style>
  <w:style w:type="character" w:styleId="HTML-citat">
    <w:name w:val="HTML Cite"/>
    <w:uiPriority w:val="99"/>
    <w:semiHidden/>
    <w:rsid w:val="005802EE"/>
    <w:rPr>
      <w:i/>
      <w:iCs/>
      <w:lang w:val="da-DK"/>
    </w:rPr>
  </w:style>
  <w:style w:type="character" w:styleId="HTML-kode">
    <w:name w:val="HTML Code"/>
    <w:uiPriority w:val="99"/>
    <w:semiHidden/>
    <w:rsid w:val="005802EE"/>
    <w:rPr>
      <w:rFonts w:ascii="Courier New" w:hAnsi="Courier New" w:cs="Courier New"/>
      <w:sz w:val="20"/>
      <w:szCs w:val="20"/>
      <w:lang w:val="da-DK"/>
    </w:rPr>
  </w:style>
  <w:style w:type="character" w:styleId="HTML-definition">
    <w:name w:val="HTML Definition"/>
    <w:uiPriority w:val="99"/>
    <w:semiHidden/>
    <w:rsid w:val="005802EE"/>
    <w:rPr>
      <w:i/>
      <w:iCs/>
      <w:lang w:val="da-DK"/>
    </w:rPr>
  </w:style>
  <w:style w:type="character" w:styleId="HTML-tastatur">
    <w:name w:val="HTML Keyboard"/>
    <w:uiPriority w:val="99"/>
    <w:semiHidden/>
    <w:rsid w:val="005802EE"/>
    <w:rPr>
      <w:rFonts w:ascii="Courier New" w:hAnsi="Courier New" w:cs="Courier New"/>
      <w:sz w:val="20"/>
      <w:szCs w:val="20"/>
      <w:lang w:val="da-DK"/>
    </w:rPr>
  </w:style>
  <w:style w:type="paragraph" w:styleId="FormateretHTML">
    <w:name w:val="HTML Preformatted"/>
    <w:basedOn w:val="Normal"/>
    <w:uiPriority w:val="99"/>
    <w:semiHidden/>
    <w:rsid w:val="005802EE"/>
    <w:rPr>
      <w:rFonts w:ascii="Courier New" w:hAnsi="Courier New" w:cs="Courier New"/>
    </w:rPr>
  </w:style>
  <w:style w:type="character" w:styleId="HTML-eksempel">
    <w:name w:val="HTML Sample"/>
    <w:uiPriority w:val="99"/>
    <w:semiHidden/>
    <w:rsid w:val="005802EE"/>
    <w:rPr>
      <w:rFonts w:ascii="Courier New" w:hAnsi="Courier New" w:cs="Courier New"/>
      <w:lang w:val="da-DK"/>
    </w:rPr>
  </w:style>
  <w:style w:type="character" w:styleId="HTML-skrivemaskine">
    <w:name w:val="HTML Typewriter"/>
    <w:uiPriority w:val="99"/>
    <w:semiHidden/>
    <w:rsid w:val="005802EE"/>
    <w:rPr>
      <w:rFonts w:ascii="Courier New" w:hAnsi="Courier New" w:cs="Courier New"/>
      <w:sz w:val="20"/>
      <w:szCs w:val="20"/>
      <w:lang w:val="da-DK"/>
    </w:rPr>
  </w:style>
  <w:style w:type="character" w:styleId="HTML-variabel">
    <w:name w:val="HTML Variable"/>
    <w:uiPriority w:val="99"/>
    <w:semiHidden/>
    <w:rsid w:val="005802EE"/>
    <w:rPr>
      <w:i/>
      <w:iCs/>
      <w:lang w:val="da-DK"/>
    </w:rPr>
  </w:style>
  <w:style w:type="character" w:styleId="Linjenummer">
    <w:name w:val="line number"/>
    <w:basedOn w:val="Standardskrifttypeiafsnit"/>
    <w:uiPriority w:val="99"/>
    <w:semiHidden/>
    <w:rsid w:val="005802EE"/>
    <w:rPr>
      <w:lang w:val="da-DK"/>
    </w:rPr>
  </w:style>
  <w:style w:type="paragraph" w:styleId="Liste">
    <w:name w:val="List"/>
    <w:basedOn w:val="Normal"/>
    <w:uiPriority w:val="99"/>
    <w:semiHidden/>
    <w:rsid w:val="005802EE"/>
    <w:pPr>
      <w:ind w:left="283" w:hanging="283"/>
    </w:pPr>
  </w:style>
  <w:style w:type="paragraph" w:styleId="Liste2">
    <w:name w:val="List 2"/>
    <w:basedOn w:val="Normal"/>
    <w:uiPriority w:val="99"/>
    <w:semiHidden/>
    <w:rsid w:val="005802EE"/>
    <w:pPr>
      <w:ind w:left="566" w:hanging="283"/>
    </w:pPr>
  </w:style>
  <w:style w:type="paragraph" w:styleId="Liste3">
    <w:name w:val="List 3"/>
    <w:basedOn w:val="Normal"/>
    <w:uiPriority w:val="99"/>
    <w:semiHidden/>
    <w:rsid w:val="005802EE"/>
    <w:pPr>
      <w:ind w:left="849" w:hanging="283"/>
    </w:pPr>
  </w:style>
  <w:style w:type="paragraph" w:styleId="Liste4">
    <w:name w:val="List 4"/>
    <w:basedOn w:val="Normal"/>
    <w:uiPriority w:val="99"/>
    <w:semiHidden/>
    <w:rsid w:val="005802EE"/>
    <w:pPr>
      <w:ind w:left="1132" w:hanging="283"/>
    </w:pPr>
  </w:style>
  <w:style w:type="paragraph" w:styleId="Liste5">
    <w:name w:val="List 5"/>
    <w:basedOn w:val="Normal"/>
    <w:uiPriority w:val="99"/>
    <w:semiHidden/>
    <w:rsid w:val="005802EE"/>
    <w:pPr>
      <w:ind w:left="1415" w:hanging="283"/>
    </w:pPr>
  </w:style>
  <w:style w:type="paragraph" w:styleId="Opstilling-punkttegn">
    <w:name w:val="List Bullet"/>
    <w:basedOn w:val="Normal"/>
    <w:uiPriority w:val="4"/>
    <w:qFormat/>
    <w:rsid w:val="005802EE"/>
    <w:pPr>
      <w:numPr>
        <w:numId w:val="4"/>
      </w:numPr>
    </w:pPr>
  </w:style>
  <w:style w:type="paragraph" w:styleId="Opstilling-punkttegn2">
    <w:name w:val="List Bullet 2"/>
    <w:basedOn w:val="Normal"/>
    <w:uiPriority w:val="99"/>
    <w:semiHidden/>
    <w:rsid w:val="005802EE"/>
    <w:pPr>
      <w:numPr>
        <w:numId w:val="5"/>
      </w:numPr>
    </w:pPr>
  </w:style>
  <w:style w:type="paragraph" w:styleId="Opstilling-punkttegn3">
    <w:name w:val="List Bullet 3"/>
    <w:basedOn w:val="Normal"/>
    <w:uiPriority w:val="99"/>
    <w:semiHidden/>
    <w:rsid w:val="005802EE"/>
    <w:pPr>
      <w:numPr>
        <w:numId w:val="6"/>
      </w:numPr>
    </w:pPr>
  </w:style>
  <w:style w:type="paragraph" w:styleId="Opstilling-punkttegn4">
    <w:name w:val="List Bullet 4"/>
    <w:basedOn w:val="Normal"/>
    <w:uiPriority w:val="99"/>
    <w:semiHidden/>
    <w:rsid w:val="005802EE"/>
    <w:pPr>
      <w:numPr>
        <w:numId w:val="7"/>
      </w:numPr>
    </w:pPr>
  </w:style>
  <w:style w:type="paragraph" w:styleId="Opstilling-punkttegn5">
    <w:name w:val="List Bullet 5"/>
    <w:basedOn w:val="Normal"/>
    <w:uiPriority w:val="99"/>
    <w:semiHidden/>
    <w:rsid w:val="005802EE"/>
    <w:pPr>
      <w:numPr>
        <w:numId w:val="8"/>
      </w:numPr>
    </w:pPr>
  </w:style>
  <w:style w:type="paragraph" w:styleId="Opstilling-forts">
    <w:name w:val="List Continue"/>
    <w:basedOn w:val="Normal"/>
    <w:uiPriority w:val="99"/>
    <w:semiHidden/>
    <w:rsid w:val="005802EE"/>
    <w:pPr>
      <w:spacing w:after="120"/>
      <w:ind w:left="283"/>
    </w:pPr>
  </w:style>
  <w:style w:type="paragraph" w:styleId="Opstilling-forts2">
    <w:name w:val="List Continue 2"/>
    <w:basedOn w:val="Normal"/>
    <w:uiPriority w:val="99"/>
    <w:semiHidden/>
    <w:rsid w:val="005802EE"/>
    <w:pPr>
      <w:spacing w:after="120"/>
      <w:ind w:left="566"/>
    </w:pPr>
  </w:style>
  <w:style w:type="paragraph" w:styleId="Opstilling-forts3">
    <w:name w:val="List Continue 3"/>
    <w:basedOn w:val="Normal"/>
    <w:uiPriority w:val="99"/>
    <w:semiHidden/>
    <w:rsid w:val="005802EE"/>
    <w:pPr>
      <w:spacing w:after="120"/>
      <w:ind w:left="849"/>
    </w:pPr>
  </w:style>
  <w:style w:type="paragraph" w:styleId="Opstilling-forts4">
    <w:name w:val="List Continue 4"/>
    <w:basedOn w:val="Normal"/>
    <w:uiPriority w:val="99"/>
    <w:semiHidden/>
    <w:rsid w:val="005802EE"/>
    <w:pPr>
      <w:spacing w:after="120"/>
      <w:ind w:left="1132"/>
    </w:pPr>
  </w:style>
  <w:style w:type="paragraph" w:styleId="Opstilling-forts5">
    <w:name w:val="List Continue 5"/>
    <w:basedOn w:val="Normal"/>
    <w:uiPriority w:val="99"/>
    <w:semiHidden/>
    <w:rsid w:val="005802EE"/>
    <w:pPr>
      <w:spacing w:after="120"/>
      <w:ind w:left="1415"/>
    </w:pPr>
  </w:style>
  <w:style w:type="paragraph" w:styleId="Opstilling-talellerbogst">
    <w:name w:val="List Number"/>
    <w:basedOn w:val="Normal"/>
    <w:uiPriority w:val="4"/>
    <w:qFormat/>
    <w:rsid w:val="005802EE"/>
    <w:pPr>
      <w:numPr>
        <w:numId w:val="9"/>
      </w:numPr>
    </w:pPr>
  </w:style>
  <w:style w:type="paragraph" w:styleId="Opstilling-talellerbogst2">
    <w:name w:val="List Number 2"/>
    <w:basedOn w:val="Normal"/>
    <w:uiPriority w:val="99"/>
    <w:semiHidden/>
    <w:rsid w:val="005802EE"/>
    <w:pPr>
      <w:numPr>
        <w:numId w:val="10"/>
      </w:numPr>
    </w:pPr>
  </w:style>
  <w:style w:type="paragraph" w:styleId="Opstilling-talellerbogst3">
    <w:name w:val="List Number 3"/>
    <w:basedOn w:val="Normal"/>
    <w:uiPriority w:val="99"/>
    <w:semiHidden/>
    <w:rsid w:val="005802EE"/>
    <w:pPr>
      <w:numPr>
        <w:numId w:val="11"/>
      </w:numPr>
    </w:pPr>
  </w:style>
  <w:style w:type="paragraph" w:styleId="Opstilling-talellerbogst4">
    <w:name w:val="List Number 4"/>
    <w:basedOn w:val="Normal"/>
    <w:uiPriority w:val="99"/>
    <w:semiHidden/>
    <w:rsid w:val="005802EE"/>
    <w:pPr>
      <w:numPr>
        <w:numId w:val="12"/>
      </w:numPr>
    </w:pPr>
  </w:style>
  <w:style w:type="paragraph" w:styleId="Opstilling-talellerbogst5">
    <w:name w:val="List Number 5"/>
    <w:basedOn w:val="Normal"/>
    <w:uiPriority w:val="99"/>
    <w:semiHidden/>
    <w:rsid w:val="005802EE"/>
    <w:pPr>
      <w:numPr>
        <w:numId w:val="13"/>
      </w:numPr>
    </w:pPr>
  </w:style>
  <w:style w:type="paragraph" w:styleId="Brevhoved">
    <w:name w:val="Message Header"/>
    <w:basedOn w:val="Normal"/>
    <w:uiPriority w:val="99"/>
    <w:semiHidden/>
    <w:rsid w:val="005802E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semiHidden/>
    <w:rsid w:val="005802EE"/>
    <w:rPr>
      <w:rFonts w:ascii="Times New Roman" w:hAnsi="Times New Roman"/>
      <w:sz w:val="24"/>
    </w:rPr>
  </w:style>
  <w:style w:type="paragraph" w:styleId="Normalindrykning">
    <w:name w:val="Normal Indent"/>
    <w:basedOn w:val="Normal"/>
    <w:uiPriority w:val="99"/>
    <w:semiHidden/>
    <w:rsid w:val="005802EE"/>
    <w:pPr>
      <w:ind w:left="1304"/>
    </w:pPr>
  </w:style>
  <w:style w:type="paragraph" w:styleId="Noteoverskrift">
    <w:name w:val="Note Heading"/>
    <w:basedOn w:val="Normal"/>
    <w:next w:val="Normal"/>
    <w:uiPriority w:val="99"/>
    <w:semiHidden/>
    <w:rsid w:val="005802EE"/>
  </w:style>
  <w:style w:type="paragraph" w:styleId="Almindeligtekst">
    <w:name w:val="Plain Text"/>
    <w:basedOn w:val="Normal"/>
    <w:uiPriority w:val="99"/>
    <w:semiHidden/>
    <w:rsid w:val="005802EE"/>
    <w:rPr>
      <w:rFonts w:ascii="Courier New" w:hAnsi="Courier New" w:cs="Courier New"/>
    </w:rPr>
  </w:style>
  <w:style w:type="paragraph" w:styleId="Starthilsen">
    <w:name w:val="Salutation"/>
    <w:basedOn w:val="Normal"/>
    <w:next w:val="Normal"/>
    <w:uiPriority w:val="99"/>
    <w:semiHidden/>
    <w:rsid w:val="005802EE"/>
  </w:style>
  <w:style w:type="paragraph" w:styleId="Underskrift">
    <w:name w:val="Signature"/>
    <w:basedOn w:val="Normal"/>
    <w:uiPriority w:val="99"/>
    <w:semiHidden/>
    <w:rsid w:val="005802EE"/>
    <w:pPr>
      <w:ind w:left="4252"/>
    </w:pPr>
  </w:style>
  <w:style w:type="character" w:styleId="Strk">
    <w:name w:val="Strong"/>
    <w:basedOn w:val="Standardskrifttypeiafsnit"/>
    <w:uiPriority w:val="3"/>
    <w:qFormat/>
    <w:rsid w:val="00D27191"/>
    <w:rPr>
      <w:rFonts w:ascii="Georgia" w:hAnsi="Georgia"/>
      <w:b/>
      <w:bCs/>
      <w:sz w:val="20"/>
      <w:lang w:val="da-DK"/>
    </w:rPr>
  </w:style>
  <w:style w:type="paragraph" w:styleId="Undertitel">
    <w:name w:val="Subtitle"/>
    <w:basedOn w:val="Normal"/>
    <w:next w:val="Normal"/>
    <w:link w:val="UndertitelTegn"/>
    <w:autoRedefine/>
    <w:uiPriority w:val="2"/>
    <w:qFormat/>
    <w:rsid w:val="00D27191"/>
    <w:pPr>
      <w:numPr>
        <w:ilvl w:val="1"/>
      </w:numPr>
    </w:pPr>
    <w:rPr>
      <w:rFonts w:ascii="AU Passata" w:eastAsiaTheme="minorEastAsia" w:hAnsi="AU Passata"/>
      <w:b/>
      <w:sz w:val="24"/>
      <w:szCs w:val="24"/>
    </w:rPr>
  </w:style>
  <w:style w:type="table" w:styleId="Tabel-3D-effekter1">
    <w:name w:val="Table 3D effects 1"/>
    <w:basedOn w:val="Tabel-Normal"/>
    <w:semiHidden/>
    <w:rsid w:val="005802E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5802E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5802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5802E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5802E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5802E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5802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5802E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5802E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5802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5802E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5802E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5802E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5802E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5802E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5802E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5802E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5802E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5802E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5802E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5802E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5802E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5802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5802E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5802E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5802E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5802E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5802E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5802E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5802E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5802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5802E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5802E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5802E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5802E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5802E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5802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5802E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5802E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5802E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autoRedefine/>
    <w:uiPriority w:val="2"/>
    <w:qFormat/>
    <w:rsid w:val="00D27191"/>
    <w:pPr>
      <w:spacing w:after="0" w:line="240" w:lineRule="auto"/>
      <w:contextualSpacing/>
    </w:pPr>
    <w:rPr>
      <w:rFonts w:ascii="AU Passata" w:eastAsiaTheme="majorEastAsia" w:hAnsi="AU Passata" w:cstheme="majorBidi"/>
      <w:spacing w:val="-10"/>
      <w:kern w:val="28"/>
      <w:sz w:val="72"/>
      <w:szCs w:val="56"/>
    </w:rPr>
  </w:style>
  <w:style w:type="paragraph" w:styleId="Indholdsfortegnelse1">
    <w:name w:val="toc 1"/>
    <w:basedOn w:val="Normal"/>
    <w:next w:val="Normal"/>
    <w:autoRedefine/>
    <w:uiPriority w:val="39"/>
    <w:unhideWhenUsed/>
    <w:rsid w:val="00D27191"/>
    <w:pPr>
      <w:spacing w:after="100"/>
    </w:pPr>
    <w:rPr>
      <w:rFonts w:ascii="AU Passata" w:hAnsi="AU Passata"/>
      <w:sz w:val="22"/>
    </w:rPr>
  </w:style>
  <w:style w:type="paragraph" w:styleId="Indholdsfortegnelse2">
    <w:name w:val="toc 2"/>
    <w:basedOn w:val="Normal"/>
    <w:next w:val="Normal"/>
    <w:autoRedefine/>
    <w:uiPriority w:val="39"/>
    <w:unhideWhenUsed/>
    <w:rsid w:val="00D27191"/>
    <w:pPr>
      <w:spacing w:after="100"/>
      <w:ind w:left="220"/>
    </w:pPr>
    <w:rPr>
      <w:rFonts w:ascii="AU Passata" w:hAnsi="AU Passata"/>
      <w:sz w:val="22"/>
    </w:rPr>
  </w:style>
  <w:style w:type="paragraph" w:styleId="Indholdsfortegnelse3">
    <w:name w:val="toc 3"/>
    <w:basedOn w:val="Normal"/>
    <w:next w:val="Normal"/>
    <w:autoRedefine/>
    <w:uiPriority w:val="39"/>
    <w:unhideWhenUsed/>
    <w:rsid w:val="00D27191"/>
    <w:pPr>
      <w:spacing w:after="100"/>
      <w:ind w:left="440"/>
    </w:pPr>
    <w:rPr>
      <w:rFonts w:ascii="AU Passata" w:hAnsi="AU Passata"/>
      <w:sz w:val="22"/>
    </w:rPr>
  </w:style>
  <w:style w:type="paragraph" w:styleId="Indholdsfortegnelse4">
    <w:name w:val="toc 4"/>
    <w:basedOn w:val="Normal"/>
    <w:next w:val="Normal"/>
    <w:autoRedefine/>
    <w:uiPriority w:val="39"/>
    <w:semiHidden/>
    <w:unhideWhenUsed/>
    <w:qFormat/>
    <w:rsid w:val="00D27191"/>
    <w:pPr>
      <w:spacing w:after="100"/>
      <w:ind w:left="660"/>
    </w:pPr>
    <w:rPr>
      <w:rFonts w:ascii="AU Passata" w:hAnsi="AU Passata"/>
      <w:sz w:val="22"/>
    </w:rPr>
  </w:style>
  <w:style w:type="paragraph" w:styleId="Indholdsfortegnelse5">
    <w:name w:val="toc 5"/>
    <w:basedOn w:val="Normal"/>
    <w:next w:val="Normal"/>
    <w:autoRedefine/>
    <w:uiPriority w:val="39"/>
    <w:semiHidden/>
    <w:unhideWhenUsed/>
    <w:qFormat/>
    <w:rsid w:val="00D27191"/>
    <w:pPr>
      <w:spacing w:after="100"/>
      <w:ind w:left="880"/>
    </w:pPr>
    <w:rPr>
      <w:rFonts w:ascii="AU Passata" w:hAnsi="AU Passata"/>
      <w:sz w:val="22"/>
    </w:rPr>
  </w:style>
  <w:style w:type="character" w:styleId="BesgtLink">
    <w:name w:val="FollowedHyperlink"/>
    <w:uiPriority w:val="7"/>
    <w:semiHidden/>
    <w:rsid w:val="00B0759B"/>
    <w:rPr>
      <w:rFonts w:ascii="Georgia" w:hAnsi="Georgia"/>
      <w:color w:val="87888A"/>
      <w:sz w:val="21"/>
      <w:u w:val="none"/>
      <w:lang w:val="da-DK"/>
    </w:rPr>
  </w:style>
  <w:style w:type="paragraph" w:styleId="Sidefod">
    <w:name w:val="footer"/>
    <w:basedOn w:val="Normal"/>
    <w:link w:val="SidefodTegn"/>
    <w:uiPriority w:val="99"/>
    <w:rsid w:val="00CB7E17"/>
    <w:pPr>
      <w:tabs>
        <w:tab w:val="center" w:pos="3615"/>
        <w:tab w:val="right" w:pos="7229"/>
        <w:tab w:val="left" w:pos="10206"/>
      </w:tabs>
      <w:spacing w:line="180" w:lineRule="atLeast"/>
    </w:pPr>
    <w:rPr>
      <w:rFonts w:ascii="AU Passata" w:hAnsi="AU Passata"/>
      <w:color w:val="87888A"/>
      <w:spacing w:val="10"/>
      <w:sz w:val="14"/>
    </w:rPr>
  </w:style>
  <w:style w:type="paragraph" w:styleId="Sidehoved">
    <w:name w:val="header"/>
    <w:basedOn w:val="Normal"/>
    <w:uiPriority w:val="7"/>
    <w:semiHidden/>
    <w:rsid w:val="00907607"/>
    <w:pPr>
      <w:tabs>
        <w:tab w:val="center" w:pos="4819"/>
        <w:tab w:val="right" w:pos="9638"/>
      </w:tabs>
      <w:spacing w:line="180" w:lineRule="atLeast"/>
    </w:pPr>
    <w:rPr>
      <w:rFonts w:ascii="AU Passata" w:hAnsi="AU Passata"/>
      <w:color w:val="87888A"/>
      <w:spacing w:val="10"/>
      <w:sz w:val="14"/>
    </w:rPr>
  </w:style>
  <w:style w:type="character" w:styleId="Hyperlink">
    <w:name w:val="Hyperlink"/>
    <w:basedOn w:val="Standardskrifttypeiafsnit"/>
    <w:uiPriority w:val="99"/>
    <w:unhideWhenUsed/>
    <w:rsid w:val="00D27191"/>
    <w:rPr>
      <w:color w:val="03428E" w:themeColor="hyperlink"/>
      <w:u w:val="single"/>
      <w:lang w:val="da-DK"/>
    </w:rPr>
  </w:style>
  <w:style w:type="character" w:styleId="Sidetal">
    <w:name w:val="page number"/>
    <w:uiPriority w:val="99"/>
    <w:semiHidden/>
    <w:rsid w:val="009044C3"/>
    <w:rPr>
      <w:rFonts w:ascii="AU Passata" w:hAnsi="AU Passata"/>
      <w:sz w:val="14"/>
      <w:lang w:val="da-DK"/>
    </w:rPr>
  </w:style>
  <w:style w:type="paragraph" w:customStyle="1" w:styleId="Normal-Bullet">
    <w:name w:val="Normal - Bullet"/>
    <w:basedOn w:val="Normal"/>
    <w:uiPriority w:val="5"/>
    <w:semiHidden/>
    <w:rsid w:val="00907607"/>
    <w:pPr>
      <w:numPr>
        <w:numId w:val="14"/>
      </w:numPr>
    </w:pPr>
  </w:style>
  <w:style w:type="paragraph" w:styleId="Indholdsfortegnelse6">
    <w:name w:val="toc 6"/>
    <w:basedOn w:val="Normal"/>
    <w:next w:val="Normal"/>
    <w:autoRedefine/>
    <w:uiPriority w:val="39"/>
    <w:semiHidden/>
    <w:unhideWhenUsed/>
    <w:rsid w:val="00D27191"/>
    <w:pPr>
      <w:spacing w:after="100"/>
      <w:ind w:left="1100"/>
    </w:pPr>
    <w:rPr>
      <w:rFonts w:ascii="AU Passata" w:hAnsi="AU Passata"/>
      <w:sz w:val="22"/>
    </w:rPr>
  </w:style>
  <w:style w:type="paragraph" w:styleId="Indholdsfortegnelse7">
    <w:name w:val="toc 7"/>
    <w:basedOn w:val="Normal"/>
    <w:next w:val="Normal"/>
    <w:autoRedefine/>
    <w:uiPriority w:val="39"/>
    <w:semiHidden/>
    <w:unhideWhenUsed/>
    <w:rsid w:val="00D27191"/>
    <w:pPr>
      <w:spacing w:after="100"/>
      <w:ind w:left="1320"/>
    </w:pPr>
    <w:rPr>
      <w:rFonts w:ascii="AU Passata" w:hAnsi="AU Passata"/>
      <w:sz w:val="22"/>
    </w:rPr>
  </w:style>
  <w:style w:type="paragraph" w:styleId="Indholdsfortegnelse8">
    <w:name w:val="toc 8"/>
    <w:basedOn w:val="Normal"/>
    <w:next w:val="Normal"/>
    <w:autoRedefine/>
    <w:uiPriority w:val="39"/>
    <w:semiHidden/>
    <w:unhideWhenUsed/>
    <w:rsid w:val="00D27191"/>
    <w:pPr>
      <w:spacing w:after="100"/>
      <w:ind w:left="1540"/>
    </w:pPr>
    <w:rPr>
      <w:rFonts w:ascii="AU Passata" w:hAnsi="AU Passata"/>
      <w:sz w:val="22"/>
    </w:rPr>
  </w:style>
  <w:style w:type="paragraph" w:styleId="Indholdsfortegnelse9">
    <w:name w:val="toc 9"/>
    <w:basedOn w:val="Normal"/>
    <w:next w:val="Normal"/>
    <w:autoRedefine/>
    <w:uiPriority w:val="39"/>
    <w:semiHidden/>
    <w:unhideWhenUsed/>
    <w:rsid w:val="00D27191"/>
    <w:pPr>
      <w:spacing w:after="100"/>
      <w:ind w:left="1760"/>
    </w:pPr>
    <w:rPr>
      <w:rFonts w:ascii="AU Passata" w:hAnsi="AU Passata"/>
      <w:sz w:val="22"/>
    </w:rPr>
  </w:style>
  <w:style w:type="paragraph" w:customStyle="1" w:styleId="Normal-Numbering">
    <w:name w:val="Normal - Numbering"/>
    <w:basedOn w:val="Normal"/>
    <w:uiPriority w:val="5"/>
    <w:semiHidden/>
    <w:rsid w:val="00907607"/>
    <w:pPr>
      <w:numPr>
        <w:numId w:val="15"/>
      </w:numPr>
    </w:pPr>
  </w:style>
  <w:style w:type="paragraph" w:customStyle="1" w:styleId="Tabletext">
    <w:name w:val="Table text"/>
    <w:basedOn w:val="Normal"/>
    <w:uiPriority w:val="4"/>
    <w:semiHidden/>
    <w:rsid w:val="00051A09"/>
    <w:pPr>
      <w:spacing w:line="220" w:lineRule="atLeast"/>
    </w:pPr>
    <w:rPr>
      <w:sz w:val="18"/>
    </w:rPr>
  </w:style>
  <w:style w:type="paragraph" w:customStyle="1" w:styleId="TableHeading">
    <w:name w:val="Table Heading"/>
    <w:basedOn w:val="Normal"/>
    <w:uiPriority w:val="4"/>
    <w:semiHidden/>
    <w:rsid w:val="00AD4779"/>
    <w:pPr>
      <w:spacing w:line="260" w:lineRule="atLeast"/>
    </w:pPr>
    <w:rPr>
      <w:color w:val="03428E"/>
      <w:sz w:val="18"/>
    </w:rPr>
  </w:style>
  <w:style w:type="paragraph" w:customStyle="1" w:styleId="TableColomnHeading">
    <w:name w:val="Table Colomn Heading"/>
    <w:basedOn w:val="Normal"/>
    <w:uiPriority w:val="4"/>
    <w:semiHidden/>
    <w:rsid w:val="00AD4779"/>
    <w:pPr>
      <w:spacing w:line="220" w:lineRule="atLeast"/>
    </w:pPr>
    <w:rPr>
      <w:color w:val="03428E"/>
      <w:sz w:val="18"/>
    </w:rPr>
  </w:style>
  <w:style w:type="table" w:customStyle="1" w:styleId="Table-Normal">
    <w:name w:val="Table - Normal"/>
    <w:basedOn w:val="Tabel-Normal"/>
    <w:semiHidden/>
    <w:rsid w:val="00AD4779"/>
    <w:pPr>
      <w:spacing w:line="220" w:lineRule="atLeast"/>
    </w:pPr>
    <w:rPr>
      <w:sz w:val="18"/>
    </w:rPr>
    <w:tblPr>
      <w:tblCellMar>
        <w:top w:w="28" w:type="dxa"/>
        <w:left w:w="0" w:type="dxa"/>
        <w:right w:w="0" w:type="dxa"/>
      </w:tblCellMar>
    </w:tblPr>
    <w:tblStylePr w:type="firstRow">
      <w:pPr>
        <w:wordWrap/>
        <w:spacing w:beforeLines="0" w:before="0" w:beforeAutospacing="0" w:afterLines="0" w:after="0" w:afterAutospacing="0" w:line="260" w:lineRule="atLeast"/>
        <w:ind w:leftChars="0" w:left="0" w:rightChars="0" w:right="0" w:firstLineChars="0" w:firstLine="0"/>
        <w:contextualSpacing w:val="0"/>
        <w:jc w:val="left"/>
        <w:outlineLvl w:val="9"/>
      </w:pPr>
      <w:rPr>
        <w:rFonts w:ascii="Helv" w:hAnsi="Helv"/>
        <w:b/>
        <w:color w:val="03428E"/>
        <w:sz w:val="18"/>
      </w:rPr>
      <w:tblPr/>
      <w:tcPr>
        <w:tcBorders>
          <w:bottom w:val="single" w:sz="4" w:space="0" w:color="auto"/>
          <w:insideH w:val="nil"/>
        </w:tcBorders>
      </w:tcPr>
    </w:tblStylePr>
    <w:tblStylePr w:type="lastRow">
      <w:tblPr/>
      <w:tcPr>
        <w:tcBorders>
          <w:bottom w:val="single" w:sz="4" w:space="0" w:color="auto"/>
        </w:tcBorders>
      </w:tcPr>
    </w:tblStylePr>
    <w:tblStylePr w:type="firstCol">
      <w:pPr>
        <w:wordWrap/>
        <w:spacing w:line="220" w:lineRule="atLeast"/>
      </w:pPr>
      <w:rPr>
        <w:rFonts w:ascii="Helv" w:hAnsi="Helv"/>
        <w:b/>
        <w:color w:val="03428E"/>
        <w:sz w:val="18"/>
      </w:rPr>
    </w:tblStylePr>
  </w:style>
  <w:style w:type="paragraph" w:customStyle="1" w:styleId="TableNumbers">
    <w:name w:val="Table Numbers"/>
    <w:basedOn w:val="Tabletext"/>
    <w:uiPriority w:val="4"/>
    <w:semiHidden/>
    <w:rsid w:val="003E6170"/>
    <w:pPr>
      <w:jc w:val="right"/>
    </w:pPr>
  </w:style>
  <w:style w:type="paragraph" w:customStyle="1" w:styleId="TableNumbersTotal">
    <w:name w:val="Table Numbers Total"/>
    <w:basedOn w:val="TableNumbers"/>
    <w:uiPriority w:val="4"/>
    <w:semiHidden/>
    <w:rsid w:val="003E6170"/>
    <w:rPr>
      <w:b/>
    </w:rPr>
  </w:style>
  <w:style w:type="paragraph" w:customStyle="1" w:styleId="Template">
    <w:name w:val="Template"/>
    <w:uiPriority w:val="8"/>
    <w:semiHidden/>
    <w:rsid w:val="00905114"/>
    <w:pPr>
      <w:spacing w:line="180" w:lineRule="atLeast"/>
    </w:pPr>
    <w:rPr>
      <w:rFonts w:ascii="AU Passata" w:hAnsi="AU Passata"/>
      <w:noProof/>
      <w:spacing w:val="10"/>
      <w:sz w:val="14"/>
      <w:szCs w:val="24"/>
    </w:rPr>
  </w:style>
  <w:style w:type="paragraph" w:customStyle="1" w:styleId="Template-Companyname">
    <w:name w:val="Template - Company name"/>
    <w:basedOn w:val="Template"/>
    <w:next w:val="Template-Address"/>
    <w:uiPriority w:val="8"/>
    <w:semiHidden/>
    <w:rsid w:val="00AA0EF9"/>
    <w:rPr>
      <w:b/>
    </w:rPr>
  </w:style>
  <w:style w:type="paragraph" w:customStyle="1" w:styleId="Template-Address">
    <w:name w:val="Template - Address"/>
    <w:basedOn w:val="Template"/>
    <w:uiPriority w:val="8"/>
    <w:semiHidden/>
    <w:rsid w:val="002171DE"/>
  </w:style>
  <w:style w:type="paragraph" w:customStyle="1" w:styleId="Template-Date">
    <w:name w:val="Template - Date"/>
    <w:basedOn w:val="Template-Address"/>
    <w:uiPriority w:val="8"/>
    <w:semiHidden/>
    <w:rsid w:val="002171DE"/>
  </w:style>
  <w:style w:type="table" w:styleId="Tabel-Gitter">
    <w:name w:val="Table Grid"/>
    <w:basedOn w:val="Tabel-Normal"/>
    <w:semiHidden/>
    <w:rsid w:val="002171D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heading">
    <w:name w:val="Dokument heading"/>
    <w:basedOn w:val="Normal"/>
    <w:uiPriority w:val="5"/>
    <w:semiHidden/>
    <w:rsid w:val="00FE0DAB"/>
    <w:rPr>
      <w:b/>
    </w:rPr>
  </w:style>
  <w:style w:type="paragraph" w:customStyle="1" w:styleId="Template-Afdeling">
    <w:name w:val="Template - Afdeling"/>
    <w:basedOn w:val="Template"/>
    <w:uiPriority w:val="8"/>
    <w:semiHidden/>
    <w:rsid w:val="00905114"/>
    <w:rPr>
      <w:b/>
    </w:rPr>
  </w:style>
  <w:style w:type="paragraph" w:styleId="Listeoverfigurer">
    <w:name w:val="table of figures"/>
    <w:basedOn w:val="Normal"/>
    <w:next w:val="Normal"/>
    <w:uiPriority w:val="99"/>
    <w:semiHidden/>
    <w:rsid w:val="00BE7FBE"/>
  </w:style>
  <w:style w:type="paragraph" w:customStyle="1" w:styleId="Template-NavnMellemnavn">
    <w:name w:val="Template - Navn/Mellemnavn"/>
    <w:basedOn w:val="Template"/>
    <w:uiPriority w:val="8"/>
    <w:semiHidden/>
    <w:rsid w:val="003F33BA"/>
    <w:rPr>
      <w:b/>
    </w:rPr>
  </w:style>
  <w:style w:type="paragraph" w:customStyle="1" w:styleId="Template-Brugerinfo">
    <w:name w:val="Template - Bruger info"/>
    <w:basedOn w:val="Template"/>
    <w:uiPriority w:val="8"/>
    <w:semiHidden/>
    <w:rsid w:val="003F33BA"/>
  </w:style>
  <w:style w:type="paragraph" w:customStyle="1" w:styleId="Template-Informationsoverskrift">
    <w:name w:val="Template - Informations overskrift"/>
    <w:basedOn w:val="Template"/>
    <w:next w:val="Template-Informationstekst"/>
    <w:uiPriority w:val="8"/>
    <w:semiHidden/>
    <w:rsid w:val="00907607"/>
    <w:rPr>
      <w:b/>
    </w:rPr>
  </w:style>
  <w:style w:type="paragraph" w:customStyle="1" w:styleId="Template-Informationstekst">
    <w:name w:val="Template - Informations tekst"/>
    <w:basedOn w:val="Template"/>
    <w:uiPriority w:val="8"/>
    <w:semiHidden/>
    <w:rsid w:val="00907607"/>
  </w:style>
  <w:style w:type="paragraph" w:customStyle="1" w:styleId="Template-Parentlogoname">
    <w:name w:val="Template - Parent logoname"/>
    <w:basedOn w:val="Template"/>
    <w:uiPriority w:val="8"/>
    <w:semiHidden/>
    <w:rsid w:val="00EC06F0"/>
    <w:pPr>
      <w:spacing w:line="240" w:lineRule="atLeast"/>
    </w:pPr>
    <w:rPr>
      <w:caps/>
      <w:color w:val="03428E"/>
      <w:sz w:val="22"/>
    </w:rPr>
  </w:style>
  <w:style w:type="paragraph" w:customStyle="1" w:styleId="Template-Unitnamelogoname">
    <w:name w:val="Template - Unitname logoname"/>
    <w:basedOn w:val="Template-Parentlogoname"/>
    <w:uiPriority w:val="8"/>
    <w:semiHidden/>
    <w:rsid w:val="00C723B1"/>
    <w:pPr>
      <w:spacing w:before="66" w:line="160" w:lineRule="atLeast"/>
      <w:contextualSpacing/>
    </w:pPr>
    <w:rPr>
      <w:sz w:val="14"/>
    </w:rPr>
  </w:style>
  <w:style w:type="paragraph" w:styleId="Markeringsbobletekst">
    <w:name w:val="Balloon Text"/>
    <w:basedOn w:val="Normal"/>
    <w:link w:val="MarkeringsbobletekstTegn"/>
    <w:uiPriority w:val="99"/>
    <w:semiHidden/>
    <w:unhideWhenUsed/>
    <w:rsid w:val="00D27191"/>
    <w:pPr>
      <w:spacing w:after="0" w:line="240" w:lineRule="auto"/>
    </w:pPr>
    <w:rPr>
      <w:rFonts w:ascii="Segoe UI" w:hAnsi="Segoe UI" w:cs="Segoe UI"/>
      <w:sz w:val="18"/>
      <w:szCs w:val="18"/>
    </w:rPr>
  </w:style>
  <w:style w:type="character" w:styleId="Kommentarhenvisning">
    <w:name w:val="annotation reference"/>
    <w:uiPriority w:val="99"/>
    <w:semiHidden/>
    <w:rsid w:val="00331A73"/>
    <w:rPr>
      <w:sz w:val="16"/>
      <w:szCs w:val="16"/>
      <w:lang w:val="da-DK"/>
    </w:rPr>
  </w:style>
  <w:style w:type="paragraph" w:styleId="Kommentartekst">
    <w:name w:val="annotation text"/>
    <w:basedOn w:val="Normal"/>
    <w:uiPriority w:val="99"/>
    <w:semiHidden/>
    <w:rsid w:val="00331A73"/>
  </w:style>
  <w:style w:type="paragraph" w:styleId="Kommentaremne">
    <w:name w:val="annotation subject"/>
    <w:basedOn w:val="Kommentartekst"/>
    <w:next w:val="Kommentartekst"/>
    <w:uiPriority w:val="99"/>
    <w:semiHidden/>
    <w:rsid w:val="00331A73"/>
    <w:rPr>
      <w:b/>
      <w:bCs/>
    </w:rPr>
  </w:style>
  <w:style w:type="paragraph" w:styleId="Dokumentoversigt">
    <w:name w:val="Document Map"/>
    <w:basedOn w:val="Normal"/>
    <w:uiPriority w:val="99"/>
    <w:semiHidden/>
    <w:rsid w:val="00331A73"/>
    <w:pPr>
      <w:shd w:val="clear" w:color="auto" w:fill="000080"/>
    </w:pPr>
    <w:rPr>
      <w:rFonts w:ascii="Tahoma" w:hAnsi="Tahoma" w:cs="Tahoma"/>
    </w:rPr>
  </w:style>
  <w:style w:type="paragraph" w:styleId="Indeks1">
    <w:name w:val="index 1"/>
    <w:basedOn w:val="Normal"/>
    <w:next w:val="Normal"/>
    <w:autoRedefine/>
    <w:uiPriority w:val="99"/>
    <w:semiHidden/>
    <w:rsid w:val="00331A73"/>
    <w:pPr>
      <w:ind w:left="210" w:hanging="210"/>
    </w:pPr>
  </w:style>
  <w:style w:type="paragraph" w:styleId="Indeks2">
    <w:name w:val="index 2"/>
    <w:basedOn w:val="Normal"/>
    <w:next w:val="Normal"/>
    <w:autoRedefine/>
    <w:uiPriority w:val="99"/>
    <w:semiHidden/>
    <w:rsid w:val="00331A73"/>
    <w:pPr>
      <w:ind w:left="420" w:hanging="210"/>
    </w:pPr>
  </w:style>
  <w:style w:type="paragraph" w:styleId="Indeks3">
    <w:name w:val="index 3"/>
    <w:basedOn w:val="Normal"/>
    <w:next w:val="Normal"/>
    <w:autoRedefine/>
    <w:uiPriority w:val="99"/>
    <w:semiHidden/>
    <w:rsid w:val="00331A73"/>
    <w:pPr>
      <w:ind w:left="630" w:hanging="210"/>
    </w:pPr>
  </w:style>
  <w:style w:type="paragraph" w:styleId="Indeks4">
    <w:name w:val="index 4"/>
    <w:basedOn w:val="Normal"/>
    <w:next w:val="Normal"/>
    <w:autoRedefine/>
    <w:uiPriority w:val="99"/>
    <w:semiHidden/>
    <w:rsid w:val="00331A73"/>
    <w:pPr>
      <w:ind w:left="840" w:hanging="210"/>
    </w:pPr>
  </w:style>
  <w:style w:type="paragraph" w:styleId="Indeks5">
    <w:name w:val="index 5"/>
    <w:basedOn w:val="Normal"/>
    <w:next w:val="Normal"/>
    <w:autoRedefine/>
    <w:uiPriority w:val="99"/>
    <w:semiHidden/>
    <w:rsid w:val="00331A73"/>
    <w:pPr>
      <w:ind w:left="1050" w:hanging="210"/>
    </w:pPr>
  </w:style>
  <w:style w:type="paragraph" w:styleId="Indeks6">
    <w:name w:val="index 6"/>
    <w:basedOn w:val="Normal"/>
    <w:next w:val="Normal"/>
    <w:autoRedefine/>
    <w:uiPriority w:val="99"/>
    <w:semiHidden/>
    <w:rsid w:val="00331A73"/>
    <w:pPr>
      <w:ind w:left="1260" w:hanging="210"/>
    </w:pPr>
  </w:style>
  <w:style w:type="paragraph" w:styleId="Indeks7">
    <w:name w:val="index 7"/>
    <w:basedOn w:val="Normal"/>
    <w:next w:val="Normal"/>
    <w:autoRedefine/>
    <w:uiPriority w:val="99"/>
    <w:semiHidden/>
    <w:rsid w:val="00331A73"/>
    <w:pPr>
      <w:ind w:left="1470" w:hanging="210"/>
    </w:pPr>
  </w:style>
  <w:style w:type="paragraph" w:styleId="Indeks8">
    <w:name w:val="index 8"/>
    <w:basedOn w:val="Normal"/>
    <w:next w:val="Normal"/>
    <w:autoRedefine/>
    <w:uiPriority w:val="99"/>
    <w:semiHidden/>
    <w:rsid w:val="00331A73"/>
    <w:pPr>
      <w:ind w:left="1680" w:hanging="210"/>
    </w:pPr>
  </w:style>
  <w:style w:type="paragraph" w:styleId="Indeks9">
    <w:name w:val="index 9"/>
    <w:basedOn w:val="Normal"/>
    <w:next w:val="Normal"/>
    <w:autoRedefine/>
    <w:uiPriority w:val="99"/>
    <w:semiHidden/>
    <w:rsid w:val="00331A73"/>
    <w:pPr>
      <w:ind w:left="1890" w:hanging="210"/>
    </w:pPr>
  </w:style>
  <w:style w:type="paragraph" w:styleId="Indeksoverskrift">
    <w:name w:val="index heading"/>
    <w:basedOn w:val="Normal"/>
    <w:next w:val="Indeks1"/>
    <w:uiPriority w:val="99"/>
    <w:semiHidden/>
    <w:rsid w:val="00331A73"/>
    <w:rPr>
      <w:rFonts w:ascii="Arial" w:hAnsi="Arial" w:cs="Arial"/>
      <w:b/>
      <w:bCs/>
    </w:rPr>
  </w:style>
  <w:style w:type="paragraph" w:styleId="Makrotekst">
    <w:name w:val="macro"/>
    <w:uiPriority w:val="99"/>
    <w:semiHidden/>
    <w:rsid w:val="00331A7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Citatsamling">
    <w:name w:val="table of authorities"/>
    <w:basedOn w:val="Normal"/>
    <w:next w:val="Normal"/>
    <w:uiPriority w:val="99"/>
    <w:semiHidden/>
    <w:rsid w:val="00331A73"/>
    <w:pPr>
      <w:ind w:left="210" w:hanging="210"/>
    </w:pPr>
  </w:style>
  <w:style w:type="paragraph" w:styleId="Citatoverskrift">
    <w:name w:val="toa heading"/>
    <w:basedOn w:val="Normal"/>
    <w:next w:val="Normal"/>
    <w:uiPriority w:val="9"/>
    <w:semiHidden/>
    <w:rsid w:val="00331A73"/>
    <w:pPr>
      <w:spacing w:before="120"/>
    </w:pPr>
    <w:rPr>
      <w:rFonts w:ascii="Arial" w:hAnsi="Arial" w:cs="Arial"/>
      <w:b/>
      <w:bCs/>
      <w:sz w:val="24"/>
    </w:rPr>
  </w:style>
  <w:style w:type="character" w:styleId="Kraftigfremhvning">
    <w:name w:val="Intense Emphasis"/>
    <w:basedOn w:val="Standardskrifttypeiafsnit"/>
    <w:uiPriority w:val="3"/>
    <w:qFormat/>
    <w:rsid w:val="00D27191"/>
    <w:rPr>
      <w:rFonts w:ascii="Georgia" w:hAnsi="Georgia"/>
      <w:b/>
      <w:i/>
      <w:iCs/>
      <w:color w:val="auto"/>
      <w:sz w:val="20"/>
      <w:lang w:val="da-DK"/>
    </w:rPr>
  </w:style>
  <w:style w:type="paragraph" w:styleId="Strktcitat">
    <w:name w:val="Intense Quote"/>
    <w:basedOn w:val="Normal"/>
    <w:next w:val="Normal"/>
    <w:link w:val="StrktcitatTegn"/>
    <w:autoRedefine/>
    <w:uiPriority w:val="30"/>
    <w:semiHidden/>
    <w:rsid w:val="00D2719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rktcitatTegn">
    <w:name w:val="Stærkt citat Tegn"/>
    <w:basedOn w:val="Standardskrifttypeiafsnit"/>
    <w:link w:val="Strktcitat"/>
    <w:uiPriority w:val="30"/>
    <w:semiHidden/>
    <w:rsid w:val="00D27191"/>
    <w:rPr>
      <w:rFonts w:eastAsiaTheme="minorHAnsi" w:cstheme="minorBidi"/>
      <w:i/>
      <w:iCs/>
      <w:color w:val="404040" w:themeColor="text1" w:themeTint="BF"/>
      <w:szCs w:val="22"/>
      <w:lang w:val="da-DK"/>
    </w:rPr>
  </w:style>
  <w:style w:type="character" w:styleId="Svaghenvisning">
    <w:name w:val="Subtle Reference"/>
    <w:basedOn w:val="Standardskrifttypeiafsnit"/>
    <w:uiPriority w:val="31"/>
    <w:semiHidden/>
    <w:rsid w:val="00D27191"/>
    <w:rPr>
      <w:rFonts w:ascii="Georgia" w:hAnsi="Georgia"/>
      <w:smallCaps/>
      <w:color w:val="5A5A5A" w:themeColor="text1" w:themeTint="A5"/>
      <w:lang w:val="da-DK"/>
    </w:rPr>
  </w:style>
  <w:style w:type="character" w:styleId="Kraftighenvisning">
    <w:name w:val="Intense Reference"/>
    <w:basedOn w:val="Standardskrifttypeiafsnit"/>
    <w:uiPriority w:val="32"/>
    <w:semiHidden/>
    <w:rsid w:val="00D27191"/>
    <w:rPr>
      <w:rFonts w:ascii="Georgia" w:hAnsi="Georgia"/>
      <w:b/>
      <w:bCs/>
      <w:smallCaps/>
      <w:color w:val="404040" w:themeColor="text1" w:themeTint="BF"/>
      <w:spacing w:val="5"/>
      <w:sz w:val="20"/>
      <w:lang w:val="da-DK"/>
    </w:rPr>
  </w:style>
  <w:style w:type="paragraph" w:customStyle="1" w:styleId="Template-kolofonstreg">
    <w:name w:val="Template - kolofon streg"/>
    <w:basedOn w:val="Normal"/>
    <w:uiPriority w:val="8"/>
    <w:semiHidden/>
    <w:rsid w:val="00620D0B"/>
    <w:pPr>
      <w:spacing w:after="120" w:line="270" w:lineRule="exact"/>
      <w:contextualSpacing/>
    </w:pPr>
  </w:style>
  <w:style w:type="character" w:styleId="Pladsholdertekst">
    <w:name w:val="Placeholder Text"/>
    <w:basedOn w:val="Standardskrifttypeiafsnit"/>
    <w:uiPriority w:val="99"/>
    <w:semiHidden/>
    <w:rsid w:val="00BC662B"/>
    <w:rPr>
      <w:color w:val="808080"/>
      <w:lang w:val="da-DK"/>
    </w:rPr>
  </w:style>
  <w:style w:type="paragraph" w:customStyle="1" w:styleId="Hiddenpageno">
    <w:name w:val="Hidden pageno"/>
    <w:basedOn w:val="Sidefod"/>
    <w:uiPriority w:val="9"/>
    <w:semiHidden/>
    <w:rsid w:val="00A33642"/>
    <w:pPr>
      <w:tabs>
        <w:tab w:val="clear" w:pos="3615"/>
        <w:tab w:val="clear" w:pos="7229"/>
        <w:tab w:val="clear" w:pos="10206"/>
        <w:tab w:val="right" w:pos="12474"/>
      </w:tabs>
      <w:ind w:right="-8505"/>
      <w:jc w:val="right"/>
    </w:pPr>
    <w:rPr>
      <w:vanish/>
    </w:rPr>
  </w:style>
  <w:style w:type="character" w:customStyle="1" w:styleId="MarkeringsbobletekstTegn">
    <w:name w:val="Markeringsbobletekst Tegn"/>
    <w:basedOn w:val="Standardskrifttypeiafsnit"/>
    <w:link w:val="Markeringsbobletekst"/>
    <w:uiPriority w:val="99"/>
    <w:semiHidden/>
    <w:rsid w:val="00D27191"/>
    <w:rPr>
      <w:rFonts w:ascii="Segoe UI" w:eastAsiaTheme="minorHAnsi" w:hAnsi="Segoe UI" w:cs="Segoe UI"/>
      <w:sz w:val="18"/>
      <w:szCs w:val="18"/>
      <w:lang w:val="da-DK"/>
    </w:rPr>
  </w:style>
  <w:style w:type="character" w:styleId="Bogenstitel">
    <w:name w:val="Book Title"/>
    <w:basedOn w:val="Standardskrifttypeiafsnit"/>
    <w:uiPriority w:val="33"/>
    <w:semiHidden/>
    <w:rsid w:val="00D27191"/>
    <w:rPr>
      <w:rFonts w:ascii="Georgia" w:hAnsi="Georgia"/>
      <w:b/>
      <w:bCs/>
      <w:i/>
      <w:iCs/>
      <w:spacing w:val="5"/>
      <w:sz w:val="20"/>
      <w:lang w:val="da-DK"/>
    </w:rPr>
  </w:style>
  <w:style w:type="character" w:customStyle="1" w:styleId="BilledtekstTegn">
    <w:name w:val="Billedtekst Tegn"/>
    <w:basedOn w:val="Standardskrifttypeiafsnit"/>
    <w:link w:val="Billedtekst"/>
    <w:uiPriority w:val="35"/>
    <w:rsid w:val="00D27191"/>
    <w:rPr>
      <w:rFonts w:ascii="AU Passata Light" w:eastAsiaTheme="minorHAnsi" w:hAnsi="AU Passata Light" w:cstheme="minorBidi"/>
      <w:iCs/>
      <w:sz w:val="18"/>
      <w:szCs w:val="18"/>
      <w:lang w:val="da-DK"/>
    </w:rPr>
  </w:style>
  <w:style w:type="paragraph" w:customStyle="1" w:styleId="Figurtitel">
    <w:name w:val="Figurtitel"/>
    <w:basedOn w:val="Normal"/>
    <w:link w:val="FigurtitelTegn"/>
    <w:autoRedefine/>
    <w:uiPriority w:val="4"/>
    <w:qFormat/>
    <w:rsid w:val="00D27191"/>
    <w:rPr>
      <w:rFonts w:ascii="AU Passata Light" w:hAnsi="AU Passata Light"/>
      <w:caps/>
      <w:sz w:val="18"/>
    </w:rPr>
  </w:style>
  <w:style w:type="character" w:customStyle="1" w:styleId="FigurtitelTegn">
    <w:name w:val="Figurtitel Tegn"/>
    <w:basedOn w:val="Standardskrifttypeiafsnit"/>
    <w:link w:val="Figurtitel"/>
    <w:uiPriority w:val="4"/>
    <w:rsid w:val="00D27191"/>
    <w:rPr>
      <w:rFonts w:ascii="AU Passata Light" w:eastAsiaTheme="minorHAnsi" w:hAnsi="AU Passata Light" w:cstheme="minorBidi"/>
      <w:caps/>
      <w:sz w:val="18"/>
      <w:szCs w:val="22"/>
      <w:lang w:val="da-DK"/>
    </w:rPr>
  </w:style>
  <w:style w:type="character" w:customStyle="1" w:styleId="FodnotetekstTegn">
    <w:name w:val="Fodnotetekst Tegn"/>
    <w:basedOn w:val="Standardskrifttypeiafsnit"/>
    <w:link w:val="Fodnotetekst"/>
    <w:uiPriority w:val="99"/>
    <w:semiHidden/>
    <w:rsid w:val="00D27191"/>
    <w:rPr>
      <w:rFonts w:ascii="AU Passata" w:eastAsiaTheme="minorHAnsi" w:hAnsi="AU Passata" w:cstheme="minorBidi"/>
      <w:sz w:val="14"/>
      <w:lang w:val="da-DK"/>
    </w:rPr>
  </w:style>
  <w:style w:type="character" w:customStyle="1" w:styleId="Overskrift1Tegn">
    <w:name w:val="Overskrift 1 Tegn"/>
    <w:basedOn w:val="Standardskrifttypeiafsnit"/>
    <w:link w:val="Overskrift1"/>
    <w:uiPriority w:val="1"/>
    <w:rsid w:val="00D27191"/>
    <w:rPr>
      <w:rFonts w:ascii="AU Passata Light" w:eastAsiaTheme="majorEastAsia" w:hAnsi="AU Passata Light" w:cstheme="majorBidi"/>
      <w:sz w:val="36"/>
      <w:szCs w:val="36"/>
      <w:lang w:val="da-DK"/>
    </w:rPr>
  </w:style>
  <w:style w:type="character" w:customStyle="1" w:styleId="Overskrift2Tegn">
    <w:name w:val="Overskrift 2 Tegn"/>
    <w:basedOn w:val="Standardskrifttypeiafsnit"/>
    <w:link w:val="Overskrift2"/>
    <w:uiPriority w:val="1"/>
    <w:rsid w:val="00D27191"/>
    <w:rPr>
      <w:rFonts w:ascii="AU Passata" w:eastAsiaTheme="majorEastAsia" w:hAnsi="AU Passata" w:cstheme="majorBidi"/>
      <w:b/>
      <w:sz w:val="21"/>
      <w:szCs w:val="21"/>
      <w:lang w:val="da-DK"/>
    </w:rPr>
  </w:style>
  <w:style w:type="character" w:customStyle="1" w:styleId="Overskrift3Tegn">
    <w:name w:val="Overskrift 3 Tegn"/>
    <w:basedOn w:val="Standardskrifttypeiafsnit"/>
    <w:link w:val="Overskrift3"/>
    <w:uiPriority w:val="1"/>
    <w:rsid w:val="00D27191"/>
    <w:rPr>
      <w:rFonts w:ascii="AU Passata" w:eastAsiaTheme="majorEastAsia" w:hAnsi="AU Passata" w:cstheme="majorBidi"/>
      <w:b/>
      <w:sz w:val="19"/>
      <w:szCs w:val="24"/>
      <w:lang w:val="da-DK"/>
    </w:rPr>
  </w:style>
  <w:style w:type="character" w:customStyle="1" w:styleId="Overskrift4Tegn">
    <w:name w:val="Overskrift 4 Tegn"/>
    <w:basedOn w:val="Standardskrifttypeiafsnit"/>
    <w:link w:val="Overskrift4"/>
    <w:uiPriority w:val="1"/>
    <w:rsid w:val="00D27191"/>
    <w:rPr>
      <w:rFonts w:ascii="AU Passata" w:eastAsiaTheme="majorEastAsia" w:hAnsi="AU Passata" w:cstheme="majorBidi"/>
      <w:b/>
      <w:iCs/>
      <w:sz w:val="17"/>
      <w:szCs w:val="22"/>
      <w:lang w:val="da-DK"/>
    </w:rPr>
  </w:style>
  <w:style w:type="character" w:customStyle="1" w:styleId="Overskrift5Tegn">
    <w:name w:val="Overskrift 5 Tegn"/>
    <w:basedOn w:val="Standardskrifttypeiafsnit"/>
    <w:link w:val="Overskrift5"/>
    <w:uiPriority w:val="1"/>
    <w:semiHidden/>
    <w:rsid w:val="00D27191"/>
    <w:rPr>
      <w:rFonts w:ascii="AU Passata" w:eastAsiaTheme="majorEastAsia" w:hAnsi="AU Passata" w:cstheme="majorBidi"/>
      <w:sz w:val="17"/>
      <w:szCs w:val="22"/>
      <w:lang w:val="da-DK"/>
    </w:rPr>
  </w:style>
  <w:style w:type="character" w:customStyle="1" w:styleId="Overskrift6Tegn">
    <w:name w:val="Overskrift 6 Tegn"/>
    <w:basedOn w:val="Standardskrifttypeiafsnit"/>
    <w:link w:val="Overskrift6"/>
    <w:uiPriority w:val="1"/>
    <w:semiHidden/>
    <w:rsid w:val="00D27191"/>
    <w:rPr>
      <w:rFonts w:ascii="AU Passata" w:eastAsiaTheme="majorEastAsia" w:hAnsi="AU Passata" w:cstheme="majorBidi"/>
      <w:i/>
      <w:sz w:val="17"/>
      <w:szCs w:val="22"/>
      <w:lang w:val="da-DK"/>
    </w:rPr>
  </w:style>
  <w:style w:type="character" w:customStyle="1" w:styleId="Overskrift7Tegn">
    <w:name w:val="Overskrift 7 Tegn"/>
    <w:basedOn w:val="Standardskrifttypeiafsnit"/>
    <w:link w:val="Overskrift7"/>
    <w:uiPriority w:val="1"/>
    <w:semiHidden/>
    <w:rsid w:val="00D27191"/>
    <w:rPr>
      <w:rFonts w:ascii="AU Passata" w:eastAsiaTheme="majorEastAsia" w:hAnsi="AU Passata" w:cstheme="majorBidi"/>
      <w:i/>
      <w:iCs/>
      <w:sz w:val="17"/>
      <w:szCs w:val="22"/>
      <w:lang w:val="da-DK"/>
    </w:rPr>
  </w:style>
  <w:style w:type="character" w:customStyle="1" w:styleId="Overskrift8Tegn">
    <w:name w:val="Overskrift 8 Tegn"/>
    <w:basedOn w:val="Standardskrifttypeiafsnit"/>
    <w:link w:val="Overskrift8"/>
    <w:uiPriority w:val="1"/>
    <w:semiHidden/>
    <w:rsid w:val="00D27191"/>
    <w:rPr>
      <w:rFonts w:ascii="AU Passata" w:eastAsiaTheme="majorEastAsia" w:hAnsi="AU Passata" w:cstheme="majorBidi"/>
      <w:i/>
      <w:color w:val="272727" w:themeColor="text1" w:themeTint="D8"/>
      <w:sz w:val="17"/>
      <w:szCs w:val="21"/>
      <w:lang w:val="da-DK"/>
    </w:rPr>
  </w:style>
  <w:style w:type="character" w:customStyle="1" w:styleId="Overskrift9Tegn">
    <w:name w:val="Overskrift 9 Tegn"/>
    <w:basedOn w:val="Standardskrifttypeiafsnit"/>
    <w:link w:val="Overskrift9"/>
    <w:uiPriority w:val="1"/>
    <w:semiHidden/>
    <w:rsid w:val="00D27191"/>
    <w:rPr>
      <w:rFonts w:ascii="AU Passata" w:eastAsiaTheme="majorEastAsia" w:hAnsi="AU Passata" w:cstheme="majorBidi"/>
      <w:i/>
      <w:iCs/>
      <w:color w:val="272727" w:themeColor="text1" w:themeTint="D8"/>
      <w:sz w:val="17"/>
      <w:szCs w:val="21"/>
      <w:lang w:val="da-DK"/>
    </w:rPr>
  </w:style>
  <w:style w:type="paragraph" w:styleId="Listeafsnit">
    <w:name w:val="List Paragraph"/>
    <w:basedOn w:val="Normal"/>
    <w:autoRedefine/>
    <w:uiPriority w:val="34"/>
    <w:semiHidden/>
    <w:qFormat/>
    <w:rsid w:val="00DA7E17"/>
    <w:pPr>
      <w:numPr>
        <w:numId w:val="16"/>
      </w:numPr>
      <w:spacing w:before="100" w:beforeAutospacing="1" w:after="100" w:afterAutospacing="1" w:line="240" w:lineRule="auto"/>
      <w:contextualSpacing/>
      <w:jc w:val="left"/>
    </w:pPr>
  </w:style>
  <w:style w:type="paragraph" w:styleId="Ingenafstand">
    <w:name w:val="No Spacing"/>
    <w:autoRedefine/>
    <w:qFormat/>
    <w:rsid w:val="00D27191"/>
    <w:pPr>
      <w:spacing w:line="240" w:lineRule="auto"/>
      <w:jc w:val="both"/>
    </w:pPr>
    <w:rPr>
      <w:rFonts w:eastAsiaTheme="minorHAnsi" w:cstheme="minorBidi"/>
      <w:szCs w:val="22"/>
    </w:rPr>
  </w:style>
  <w:style w:type="paragraph" w:styleId="Citat">
    <w:name w:val="Quote"/>
    <w:basedOn w:val="Normal"/>
    <w:next w:val="Normal"/>
    <w:link w:val="CitatTegn"/>
    <w:autoRedefine/>
    <w:uiPriority w:val="5"/>
    <w:qFormat/>
    <w:rsid w:val="00D27191"/>
    <w:pPr>
      <w:spacing w:before="200"/>
      <w:ind w:left="864" w:right="864"/>
      <w:jc w:val="center"/>
    </w:pPr>
    <w:rPr>
      <w:i/>
      <w:iCs/>
      <w:color w:val="404040" w:themeColor="text1" w:themeTint="BF"/>
    </w:rPr>
  </w:style>
  <w:style w:type="character" w:customStyle="1" w:styleId="CitatTegn">
    <w:name w:val="Citat Tegn"/>
    <w:basedOn w:val="Standardskrifttypeiafsnit"/>
    <w:link w:val="Citat"/>
    <w:uiPriority w:val="5"/>
    <w:rsid w:val="00D27191"/>
    <w:rPr>
      <w:rFonts w:eastAsiaTheme="minorHAnsi" w:cstheme="minorBidi"/>
      <w:i/>
      <w:iCs/>
      <w:color w:val="404040" w:themeColor="text1" w:themeTint="BF"/>
      <w:szCs w:val="22"/>
      <w:lang w:val="da-DK"/>
    </w:rPr>
  </w:style>
  <w:style w:type="character" w:customStyle="1" w:styleId="UndertitelTegn">
    <w:name w:val="Undertitel Tegn"/>
    <w:basedOn w:val="Standardskrifttypeiafsnit"/>
    <w:link w:val="Undertitel"/>
    <w:uiPriority w:val="2"/>
    <w:rsid w:val="00D27191"/>
    <w:rPr>
      <w:rFonts w:ascii="AU Passata" w:eastAsiaTheme="minorEastAsia" w:hAnsi="AU Passata" w:cstheme="minorBidi"/>
      <w:b/>
      <w:sz w:val="24"/>
      <w:szCs w:val="24"/>
      <w:lang w:val="da-DK"/>
    </w:rPr>
  </w:style>
  <w:style w:type="character" w:styleId="Svagfremhvning">
    <w:name w:val="Subtle Emphasis"/>
    <w:basedOn w:val="Standardskrifttypeiafsnit"/>
    <w:uiPriority w:val="19"/>
    <w:semiHidden/>
    <w:rsid w:val="00D27191"/>
    <w:rPr>
      <w:rFonts w:ascii="Georgia" w:hAnsi="Georgia"/>
      <w:i/>
      <w:iCs/>
      <w:color w:val="404040" w:themeColor="text1" w:themeTint="BF"/>
      <w:lang w:val="da-DK"/>
    </w:rPr>
  </w:style>
  <w:style w:type="character" w:customStyle="1" w:styleId="TitelTegn">
    <w:name w:val="Titel Tegn"/>
    <w:basedOn w:val="Standardskrifttypeiafsnit"/>
    <w:link w:val="Titel"/>
    <w:uiPriority w:val="2"/>
    <w:rsid w:val="00D27191"/>
    <w:rPr>
      <w:rFonts w:ascii="AU Passata" w:eastAsiaTheme="majorEastAsia" w:hAnsi="AU Passata" w:cstheme="majorBidi"/>
      <w:spacing w:val="-10"/>
      <w:kern w:val="28"/>
      <w:sz w:val="72"/>
      <w:szCs w:val="56"/>
      <w:lang w:val="da-DK"/>
    </w:rPr>
  </w:style>
  <w:style w:type="paragraph" w:styleId="Overskrift">
    <w:name w:val="TOC Heading"/>
    <w:basedOn w:val="Overskrift1"/>
    <w:next w:val="Normal"/>
    <w:autoRedefine/>
    <w:uiPriority w:val="39"/>
    <w:semiHidden/>
    <w:rsid w:val="00D27191"/>
    <w:pPr>
      <w:outlineLvl w:val="9"/>
    </w:pPr>
    <w:rPr>
      <w:sz w:val="48"/>
      <w:szCs w:val="32"/>
    </w:rPr>
  </w:style>
  <w:style w:type="character" w:customStyle="1" w:styleId="SidefodTegn">
    <w:name w:val="Sidefod Tegn"/>
    <w:basedOn w:val="Standardskrifttypeiafsnit"/>
    <w:link w:val="Sidefod"/>
    <w:uiPriority w:val="99"/>
    <w:rsid w:val="00DA7E17"/>
    <w:rPr>
      <w:rFonts w:ascii="AU Passata" w:eastAsiaTheme="minorHAnsi" w:hAnsi="AU Passata" w:cstheme="minorBidi"/>
      <w:color w:val="87888A"/>
      <w:spacing w:val="10"/>
      <w:sz w:val="1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216525\AppData\Local\Temp\Templafy\WordVsto\owxahvl4.dotx" TargetMode="External"/></Relationships>
</file>

<file path=word/theme/theme1.xml><?xml version="1.0" encoding="utf-8"?>
<a:theme xmlns:a="http://schemas.openxmlformats.org/drawingml/2006/main" name="Office Theme">
  <a:themeElements>
    <a:clrScheme name="AU_Blue">
      <a:dk1>
        <a:srgbClr val="000000"/>
      </a:dk1>
      <a:lt1>
        <a:srgbClr val="FFFFFF"/>
      </a:lt1>
      <a:dk2>
        <a:srgbClr val="003D73"/>
      </a:dk2>
      <a:lt2>
        <a:srgbClr val="003D73"/>
      </a:lt2>
      <a:accent1>
        <a:srgbClr val="0A1439"/>
      </a:accent1>
      <a:accent2>
        <a:srgbClr val="183D83"/>
      </a:accent2>
      <a:accent3>
        <a:srgbClr val="87D1F4"/>
      </a:accent3>
      <a:accent4>
        <a:srgbClr val="33525F"/>
      </a:accent4>
      <a:accent5>
        <a:srgbClr val="548195"/>
      </a:accent5>
      <a:accent6>
        <a:srgbClr val="C6C6C6"/>
      </a:accent6>
      <a:hlink>
        <a:srgbClr val="03428E"/>
      </a:hlink>
      <a:folHlink>
        <a:srgbClr val="03428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transformationConfigurations":[{"language":"{{DocumentLanguage}}","disableUpdates":false,"type":"proofingLanguage"},{"colorTheme":"{{UserProfile.ThemeColour.ColorThemeRef.ColorTheme}}","disableUpdates":false,"originalColorThemeXml":"<a:clrScheme name=\"AU_Blue\" xmlns:a=\"http://schemas.openxmlformats.org/drawingml/2006/main\"><a:dk1><a:srgbClr val=\"000000\" /></a:dk1><a:lt1><a:srgbClr val=\"FFFFFF\" /></a:lt1><a:dk2><a:srgbClr val=\"003D73\" /></a:dk2><a:lt2><a:srgbClr val=\"003D73\" /></a:lt2><a:accent1><a:srgbClr val=\"0A1439\" /></a:accent1><a:accent2><a:srgbClr val=\"183D83\" /></a:accent2><a:accent3><a:srgbClr val=\"87D1F4\" /></a:accent3><a:accent4><a:srgbClr val=\"33525F\" /></a:accent4><a:accent5><a:srgbClr val=\"548195\" /></a:accent5><a:accent6><a:srgbClr val=\"C6C6C6\" /></a:accent6><a:hlink><a:srgbClr val=\"03428E\" /></a:hlink><a:folHlink><a:srgbClr val=\"03428E\" /></a:folHlink></a:clrScheme>","type":"colorTheme"}],"templateName":"Blank","templateDescription":"","enableDocumentContentUpdater":true,"version":"2.0"}]]></TemplafyTemplateConfiguration>
</file>

<file path=customXml/itemProps1.xml><?xml version="1.0" encoding="utf-8"?>
<ds:datastoreItem xmlns:ds="http://schemas.openxmlformats.org/officeDocument/2006/customXml" ds:itemID="{334C6A43-1F8B-4B92-BED4-CAC969D68965}">
  <ds:schemaRefs>
    <ds:schemaRef ds:uri="http://schemas.openxmlformats.org/officeDocument/2006/bibliography"/>
  </ds:schemaRefs>
</ds:datastoreItem>
</file>

<file path=customXml/itemProps2.xml><?xml version="1.0" encoding="utf-8"?>
<ds:datastoreItem xmlns:ds="http://schemas.openxmlformats.org/officeDocument/2006/customXml" ds:itemID="{BC84134D-B8AA-4A35-854B-D76D18C7832F}">
  <ds:schemaRefs/>
</ds:datastoreItem>
</file>

<file path=customXml/itemProps3.xml><?xml version="1.0" encoding="utf-8"?>
<ds:datastoreItem xmlns:ds="http://schemas.openxmlformats.org/officeDocument/2006/customXml" ds:itemID="{35766FB9-B645-46AE-A645-02027FC14433}">
  <ds:schemaRefs/>
</ds:datastoreItem>
</file>

<file path=docProps/app.xml><?xml version="1.0" encoding="utf-8"?>
<Properties xmlns="http://schemas.openxmlformats.org/officeDocument/2006/extended-properties" xmlns:vt="http://schemas.openxmlformats.org/officeDocument/2006/docPropsVTypes">
  <Template>owxahvl4</Template>
  <TotalTime>11</TotalTime>
  <Pages>7</Pages>
  <Words>825</Words>
  <Characters>5038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Århus Universitet</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Abir Mohamad Ismail</dc:creator>
  <cp:lastModifiedBy>Siham El Haddad</cp:lastModifiedBy>
  <cp:revision>5</cp:revision>
  <dcterms:created xsi:type="dcterms:W3CDTF">2026-09-22T11:01:00Z</dcterms:created>
  <dcterms:modified xsi:type="dcterms:W3CDTF">2026-09-22T11:11:00Z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ignVersion">
    <vt:lpwstr>3</vt:lpwstr>
  </property>
  <property fmtid="{D5CDD505-2E9C-101B-9397-08002B2CF9AE}" pid="3" name="SD_ShowDocumentInfo">
    <vt:lpwstr>True</vt:lpwstr>
  </property>
  <property fmtid="{D5CDD505-2E9C-101B-9397-08002B2CF9AE}" pid="4" name="ContentRemapped">
    <vt:lpwstr>true</vt:lpwstr>
  </property>
  <property fmtid="{D5CDD505-2E9C-101B-9397-08002B2CF9AE}" pid="5" name="SD_DocumentLanguage">
    <vt:lpwstr>da-DK</vt:lpwstr>
  </property>
  <property fmtid="{D5CDD505-2E9C-101B-9397-08002B2CF9AE}" pid="6" name="TemplafyTenantId">
    <vt:lpwstr>auoffice</vt:lpwstr>
  </property>
  <property fmtid="{D5CDD505-2E9C-101B-9397-08002B2CF9AE}" pid="7" name="TemplafyTemplateId">
    <vt:lpwstr>1375546916850369360</vt:lpwstr>
  </property>
  <property fmtid="{D5CDD505-2E9C-101B-9397-08002B2CF9AE}" pid="8" name="TemplafyUserProfileId">
    <vt:lpwstr>1209313360920445342</vt:lpwstr>
  </property>
  <property fmtid="{D5CDD505-2E9C-101B-9397-08002B2CF9AE}" pid="9" name="TemplafyLanguageCode">
    <vt:lpwstr>da-DK</vt:lpwstr>
  </property>
  <property fmtid="{D5CDD505-2E9C-101B-9397-08002B2CF9AE}" pid="10" name="TemplafyFromBlank">
    <vt:bool>true</vt:bool>
  </property>
</Properties>
</file>